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充值业务渠道通用接口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ADiPC" w:id="0"/>
      <w:r>
        <w:rPr>
          <w:rFonts w:ascii="宋体" w:hAnsi="Times New Roman" w:eastAsia="宋体"/>
        </w:rPr>
        <w:t xml:space="preserve">1. </w:t>
      </w:r>
      <w:r>
        <w:rPr>
          <w:rFonts w:ascii="宋体" w:hAnsi="Times New Roman" w:eastAsia="宋体"/>
        </w:rPr>
        <w:t>接口说明</w:t>
      </w:r>
    </w:p>
    <w:bookmarkEnd w:id="0"/>
    <w:bookmarkStart w:name="rhM9N" w:id="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1.1. </w:t>
      </w:r>
      <w:r>
        <w:rPr>
          <w:rFonts w:ascii="宋体" w:hAnsi="Times New Roman" w:eastAsia="宋体"/>
        </w:rPr>
        <w:t>接口协议</w:t>
      </w:r>
    </w:p>
    <w:bookmarkEnd w:id="1"/>
    <w:bookmarkStart w:name="u90f1c403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HTTP/HTTPS（POST）</w:t>
      </w:r>
    </w:p>
    <w:bookmarkEnd w:id="2"/>
    <w:bookmarkStart w:name="O7xUV" w:id="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1.2. </w:t>
      </w:r>
      <w:r>
        <w:rPr>
          <w:rFonts w:ascii="宋体" w:hAnsi="Times New Roman" w:eastAsia="宋体"/>
        </w:rPr>
        <w:t>数据类型</w:t>
      </w:r>
    </w:p>
    <w:bookmarkEnd w:id="3"/>
    <w:bookmarkStart w:name="ubc445b82" w:id="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请求：Content-Type: application/json;charset=UTF-8</w:t>
      </w:r>
    </w:p>
    <w:bookmarkEnd w:id="4"/>
    <w:bookmarkStart w:name="u22027bd0" w:id="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响应：Content-Type: application/json;charset=UTF-8</w:t>
      </w:r>
    </w:p>
    <w:bookmarkEnd w:id="5"/>
    <w:bookmarkStart w:name="JIuVW" w:id="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1.3. </w:t>
      </w:r>
      <w:r>
        <w:rPr>
          <w:rFonts w:ascii="宋体" w:hAnsi="Times New Roman" w:eastAsia="宋体"/>
        </w:rPr>
        <w:t>请求报文示例</w:t>
      </w:r>
    </w:p>
    <w:bookmarkEnd w:id="6"/>
    <w:bookmarkStart w:name="Nz2Az" w:id="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{</w:t>
        <w:br/>
        <w:t>	"channelId": "137",</w:t>
        <w:br/>
        <w:t>	"reqSn": "677ba5d178da0223dd2fd8e6",</w:t>
        <w:br/>
        <w:t>	"reqTime": "20250106174345",</w:t>
        <w:br/>
        <w:t>	"bizCode": "RECHARGE_ORDER_CREATE",</w:t>
        <w:br/>
        <w:t>	"reqData": "{\"outOrderId\":\"677ba5d178da0223dd2fd8e5\",\"rechargeAccount\":\"13388889999\",\"productCode\":\"R20250105\",\"callbackUrl\":\"https://erp-openapi-dev.linkerbest.com/openapi/recharge/internal/testNotify\",\"extendParams\":{\"transParam\":\"{'name':'23'}\"}}",</w:t>
        <w:br/>
        <w:t>	"sign": "Aeto3VWIftZvo52ZV02EFPjvi+UHr/pm/gjRu8q7N+7smTglM0erN0TRcC5tzWDTg4IKKGaSQl4cBBSotsjPHYjTxHtFJi6f2qgkrpqXV9YcAIGJkHGS+At0s62EDP/8zKIK1P4r/u8XH48ezJ65e/nNjwQfhKYy7oZTDTeNSI4="</w:t>
        <w:br/>
        <w:t>}</w:t>
        <w:br/>
      </w:r>
    </w:p>
    <w:bookmarkEnd w:id="7"/>
    <w:bookmarkStart w:name="J6YDm" w:id="8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1.4. </w:t>
      </w:r>
      <w:r>
        <w:rPr>
          <w:rFonts w:ascii="宋体" w:hAnsi="Times New Roman" w:eastAsia="宋体"/>
        </w:rPr>
        <w:t>响应报文示例</w:t>
      </w:r>
    </w:p>
    <w:bookmarkEnd w:id="8"/>
    <w:bookmarkStart w:name="st7b9" w:id="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{</w:t>
        <w:br/>
        <w:t xml:space="preserve">  "channelId" : "137",</w:t>
        <w:br/>
        <w:t xml:space="preserve">  "reqSn" : "677ba5d178da0223dd2fd8e6",</w:t>
        <w:br/>
        <w:t xml:space="preserve">  "resTime" : "20250106174346",</w:t>
        <w:br/>
        <w:t xml:space="preserve">  "bizCode" : "RECHARGE_ORDER_CREATE",</w:t>
        <w:br/>
        <w:t xml:space="preserve">  "resData" : "{\"orderId\":\"1876202992313765890\",\"outOrderId\":\"677ba5d178da0223dd2fd8e5\",\"productCode\":\"R20250105\",\"rechargeStatus\":\"1\",\"rechargeAccount\":\"13388889999\",\"settlePrice\":104.5,\"transParam\":\"{'name':'23'}\"}",</w:t>
        <w:br/>
        <w:t xml:space="preserve">  "resCode" : "00000",</w:t>
        <w:br/>
        <w:t xml:space="preserve">  "resMsg" : "OK",</w:t>
        <w:br/>
        <w:t xml:space="preserve">  "sign" : "o5Izf71W8VwgKDqjSylSFGuSN+M/ETuZO0p+pYuwHIYgViNn1t4Xhjwn71dkuPTIsjpb0x6yuo0ol8QoRgAHQLLNWOR4o7uo9dRW8sWQSYcd1F9yU0rHWGsFUD2rov7drPewemumHOHlxCYm3NS+QW/T9uYAHjdNToOmelLjdl8wqwlHgtx7X2sNx4JGXsuQhISIP6DQVXUhqvOq0SoO4gAOqVNJen3/oOMKDvg1Gn0YqLsOSTlVVFyw7Z4PTTLhBupQT/1DWTeiTDF4VCGX0soq4UP/ehL2d+bZjzPaUQbiyuJfEdZsWwZlx7xej3K6jq+tGIj5m5Ou0EVUn6+x4Q==",</w:t>
        <w:br/>
        <w:t xml:space="preserve">  "callbackSuccess" : false</w:t>
        <w:br/>
        <w:t>}</w:t>
        <w:br/>
      </w:r>
    </w:p>
    <w:bookmarkEnd w:id="9"/>
    <w:bookmarkStart w:name="u22570da7" w:id="10"/>
    <w:bookmarkEnd w:id="10"/>
    <w:bookmarkStart w:name="CKfDi" w:id="11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 </w:t>
      </w:r>
      <w:r>
        <w:rPr>
          <w:rFonts w:ascii="宋体" w:hAnsi="Times New Roman" w:eastAsia="宋体"/>
        </w:rPr>
        <w:t>接口报文</w:t>
      </w:r>
    </w:p>
    <w:bookmarkEnd w:id="11"/>
    <w:bookmarkStart w:name="cYwYj" w:id="1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2.1. </w:t>
      </w:r>
      <w:r>
        <w:rPr>
          <w:rFonts w:ascii="宋体" w:hAnsi="Times New Roman" w:eastAsia="宋体"/>
        </w:rPr>
        <w:t>数据类型约定</w:t>
      </w:r>
    </w:p>
    <w:bookmarkEnd w:id="12"/>
    <w:bookmarkStart w:name="MYh5u" w:id="1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64"/>
        <w:gridCol w:w="4565"/>
        <w:gridCol w:w="4505"/>
      </w:tblGrid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be2e86c" w:id="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值</w:t>
            </w:r>
          </w:p>
          <w:bookmarkEnd w:id="14"/>
        </w:tc>
        <w:tc>
          <w:tcPr>
            <w:tcW w:w="4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541fc1" w:id="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描述</w:t>
            </w:r>
          </w:p>
          <w:bookmarkEnd w:id="15"/>
        </w:tc>
        <w:tc>
          <w:tcPr>
            <w:tcW w:w="45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758a7a" w:id="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16"/>
        </w:tc>
      </w:tr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73d43d" w:id="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7"/>
        </w:tc>
        <w:tc>
          <w:tcPr>
            <w:tcW w:w="4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a9092b" w:id="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N表示仅数字</w:t>
            </w:r>
          </w:p>
          <w:bookmarkEnd w:id="18"/>
        </w:tc>
        <w:tc>
          <w:tcPr>
            <w:tcW w:w="45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24e75b" w:id="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-</w:t>
            </w:r>
          </w:p>
          <w:bookmarkEnd w:id="19"/>
        </w:tc>
      </w:tr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8417f3" w:id="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0"/>
        </w:tc>
        <w:tc>
          <w:tcPr>
            <w:tcW w:w="4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d9d038b" w:id="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AN为半角字符</w:t>
            </w:r>
          </w:p>
          <w:bookmarkEnd w:id="21"/>
        </w:tc>
        <w:tc>
          <w:tcPr>
            <w:tcW w:w="45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23260f" w:id="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-</w:t>
            </w:r>
          </w:p>
          <w:bookmarkEnd w:id="22"/>
        </w:tc>
      </w:tr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625e00" w:id="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ANS</w:t>
            </w:r>
          </w:p>
          <w:bookmarkEnd w:id="23"/>
        </w:tc>
        <w:tc>
          <w:tcPr>
            <w:tcW w:w="4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308a30" w:id="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ANS表示全半角字符</w:t>
            </w:r>
          </w:p>
          <w:bookmarkEnd w:id="24"/>
        </w:tc>
        <w:tc>
          <w:tcPr>
            <w:tcW w:w="45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3f3a75" w:id="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-</w:t>
            </w:r>
          </w:p>
          <w:bookmarkEnd w:id="25"/>
        </w:tc>
      </w:tr>
    </w:tbl>
    <w:bookmarkEnd w:id="13"/>
    <w:bookmarkStart w:name="MrBHm" w:id="2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2.2. </w:t>
      </w:r>
      <w:r>
        <w:rPr>
          <w:rFonts w:ascii="宋体" w:hAnsi="Times New Roman" w:eastAsia="宋体"/>
        </w:rPr>
        <w:t>字段信息约定</w:t>
      </w:r>
    </w:p>
    <w:bookmarkEnd w:id="26"/>
    <w:bookmarkStart w:name="hCRzx" w:id="2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2.2.1. </w:t>
      </w:r>
      <w:r>
        <w:rPr>
          <w:rFonts w:ascii="宋体" w:hAnsi="Times New Roman" w:eastAsia="宋体"/>
        </w:rPr>
        <w:t>输入/选择</w:t>
      </w:r>
    </w:p>
    <w:bookmarkEnd w:id="27"/>
    <w:bookmarkStart w:name="wjl35" w:id="28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64"/>
        <w:gridCol w:w="4535"/>
        <w:gridCol w:w="4535"/>
      </w:tblGrid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a9d53c" w:id="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值</w:t>
            </w:r>
          </w:p>
          <w:bookmarkEnd w:id="29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fdab8d" w:id="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描述</w:t>
            </w:r>
          </w:p>
          <w:bookmarkEnd w:id="30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1c0b6df" w:id="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31"/>
        </w:tc>
      </w:tr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cb1eb3" w:id="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2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cedd3e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表示字段必须有</w:t>
            </w:r>
          </w:p>
          <w:bookmarkEnd w:id="33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d320bd" w:id="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内容在未做特别说明时不可为空</w:t>
            </w:r>
          </w:p>
          <w:bookmarkEnd w:id="34"/>
        </w:tc>
      </w:tr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37babab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35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192d46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表示字段可无</w:t>
            </w:r>
          </w:p>
          <w:bookmarkEnd w:id="36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a0ac400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在实际业务中，若该字段无值的，应不参与签名验签，且不作为报文内容</w:t>
            </w:r>
          </w:p>
          <w:bookmarkEnd w:id="37"/>
        </w:tc>
      </w:tr>
      <w:tr>
        <w:trPr>
          <w:trHeight w:val="495" w:hRule="atLeast"/>
        </w:trPr>
        <w:tc>
          <w:tcPr>
            <w:tcW w:w="45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2e1808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38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e77980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表示字段条件必填</w:t>
            </w:r>
          </w:p>
          <w:bookmarkEnd w:id="39"/>
        </w:tc>
        <w:tc>
          <w:tcPr>
            <w:tcW w:w="45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b53bd8c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在实际业务中，若备注中设定的条件成立的，原则上不得为空</w:t>
            </w:r>
          </w:p>
          <w:bookmarkEnd w:id="40"/>
        </w:tc>
      </w:tr>
    </w:tbl>
    <w:bookmarkEnd w:id="28"/>
    <w:bookmarkStart w:name="GgOkP" w:id="4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2.3. </w:t>
      </w:r>
      <w:r>
        <w:rPr>
          <w:rFonts w:ascii="宋体" w:hAnsi="Times New Roman" w:eastAsia="宋体"/>
        </w:rPr>
        <w:t>报文格式约定</w:t>
      </w:r>
    </w:p>
    <w:bookmarkEnd w:id="41"/>
    <w:bookmarkStart w:name="DhIJj" w:id="4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2.3.1. </w:t>
      </w:r>
      <w:r>
        <w:rPr>
          <w:rFonts w:ascii="宋体" w:hAnsi="Times New Roman" w:eastAsia="宋体"/>
        </w:rPr>
        <w:t>通用请求报文格式</w:t>
      </w:r>
    </w:p>
    <w:bookmarkEnd w:id="42"/>
    <w:bookmarkStart w:name="SxdVH" w:id="4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117"/>
        <w:gridCol w:w="2443"/>
        <w:gridCol w:w="1751"/>
        <w:gridCol w:w="1156"/>
        <w:gridCol w:w="1175"/>
        <w:gridCol w:w="1757"/>
        <w:gridCol w:w="4235"/>
      </w:tblGrid>
      <w:tr>
        <w:trPr>
          <w:trHeight w:val="495" w:hRule="atLeast"/>
        </w:trPr>
        <w:tc>
          <w:tcPr>
            <w:tcW w:w="11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325d6c" w:id="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44"/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fc8f27" w:id="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45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557efd" w:id="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46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9a4434" w:id="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47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53826f" w:id="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48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2f00e1" w:id="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/选择</w:t>
            </w:r>
          </w:p>
          <w:bookmarkEnd w:id="49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cc87de" w:id="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50"/>
        </w:tc>
      </w:tr>
      <w:tr>
        <w:trPr>
          <w:trHeight w:val="495" w:hRule="atLeast"/>
        </w:trPr>
        <w:tc>
          <w:tcPr>
            <w:tcW w:w="1117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a7696f" w:id="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请求报文</w:t>
            </w:r>
          </w:p>
          <w:bookmarkEnd w:id="51"/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0e7718" w:id="5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channelId</w:t>
            </w:r>
          </w:p>
          <w:bookmarkEnd w:id="52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b5a911" w:id="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渠道ID</w:t>
            </w:r>
          </w:p>
          <w:bookmarkEnd w:id="53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8310a0" w:id="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</w:t>
            </w:r>
          </w:p>
          <w:bookmarkEnd w:id="54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825715" w:id="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32</w:t>
            </w:r>
          </w:p>
          <w:bookmarkEnd w:id="55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f3d123" w:id="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56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da82d5" w:id="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渠道ID由平台分配 </w:t>
            </w:r>
          </w:p>
          <w:bookmarkEnd w:id="57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b27f54" w:id="5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reqSn</w:t>
            </w:r>
          </w:p>
          <w:bookmarkEnd w:id="58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59b848" w:id="5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请求流水号</w:t>
            </w:r>
          </w:p>
          <w:bookmarkEnd w:id="59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c36272" w:id="6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0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ab0ea2" w:id="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61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67f0960" w:id="6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2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df813d" w:id="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请求流水号长度不应超过64</w:t>
            </w:r>
          </w:p>
          <w:bookmarkEnd w:id="63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26f7e3" w:id="6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reqTime</w:t>
            </w:r>
          </w:p>
          <w:bookmarkEnd w:id="64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57ad08" w:id="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响应时间</w:t>
            </w:r>
          </w:p>
          <w:bookmarkEnd w:id="65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317641" w:id="6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6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84c1e6" w:id="6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32</w:t>
            </w:r>
          </w:p>
          <w:bookmarkEnd w:id="67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7784c7" w:id="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8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138ccd2" w:id="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yyyMMddHHmmss</w:t>
            </w:r>
          </w:p>
          <w:bookmarkEnd w:id="6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15a3e6" w:id="7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bizCode</w:t>
            </w:r>
          </w:p>
          <w:bookmarkEnd w:id="70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832651" w:id="7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业务编码</w:t>
            </w:r>
          </w:p>
          <w:bookmarkEnd w:id="71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85cfca" w:id="7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72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7150663" w:id="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73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cedfc4" w:id="7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74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b993fb" w:id="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平台会为每个接口分配唯一业务编码</w:t>
            </w:r>
          </w:p>
          <w:bookmarkEnd w:id="75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2bf090" w:id="7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reqData</w:t>
            </w:r>
          </w:p>
          <w:bookmarkEnd w:id="76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24468d" w:id="7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请求数据</w:t>
            </w:r>
          </w:p>
          <w:bookmarkEnd w:id="77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7864f4" w:id="7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78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604fb4" w:id="7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-</w:t>
            </w:r>
          </w:p>
          <w:bookmarkEnd w:id="79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384a84" w:id="8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C</w:t>
            </w:r>
          </w:p>
          <w:bookmarkEnd w:id="80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be9696" w:id="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请求数据是JSON字符串，非JSON对象，详见具体接口</w:t>
            </w:r>
          </w:p>
          <w:bookmarkEnd w:id="81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62207d" w:id="8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sign</w:t>
            </w:r>
          </w:p>
          <w:bookmarkEnd w:id="82"/>
        </w:tc>
        <w:tc>
          <w:tcPr>
            <w:tcW w:w="17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bfe1f0" w:id="8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签名信息</w:t>
            </w:r>
          </w:p>
          <w:bookmarkEnd w:id="83"/>
        </w:tc>
        <w:tc>
          <w:tcPr>
            <w:tcW w:w="11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8f5f91" w:id="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84"/>
        </w:tc>
        <w:tc>
          <w:tcPr>
            <w:tcW w:w="117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9a62b6" w:id="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512</w:t>
            </w:r>
          </w:p>
          <w:bookmarkEnd w:id="85"/>
        </w:tc>
        <w:tc>
          <w:tcPr>
            <w:tcW w:w="17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1a48d2" w:id="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86"/>
        </w:tc>
        <w:tc>
          <w:tcPr>
            <w:tcW w:w="423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d2c6cb" w:id="87"/>
          <w:p>
            <w:pPr>
              <w:spacing w:after="50" w:line="360" w:lineRule="auto" w:beforeLines="100"/>
              <w:ind w:left="0"/>
              <w:jc w:val="left"/>
            </w:pPr>
          </w:p>
          <w:bookmarkEnd w:id="87"/>
        </w:tc>
      </w:tr>
    </w:tbl>
    <w:bookmarkEnd w:id="43"/>
    <w:bookmarkStart w:name="nxDPR" w:id="8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2.3.2. </w:t>
      </w:r>
      <w:r>
        <w:rPr>
          <w:rFonts w:ascii="宋体" w:hAnsi="Times New Roman" w:eastAsia="宋体"/>
        </w:rPr>
        <w:t>通用响应报文格式</w:t>
      </w:r>
    </w:p>
    <w:bookmarkEnd w:id="88"/>
    <w:bookmarkStart w:name="qkias" w:id="89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113"/>
        <w:gridCol w:w="2439"/>
        <w:gridCol w:w="1745"/>
        <w:gridCol w:w="1153"/>
        <w:gridCol w:w="1173"/>
        <w:gridCol w:w="1752"/>
        <w:gridCol w:w="4259"/>
      </w:tblGrid>
      <w:tr>
        <w:trPr>
          <w:trHeight w:val="495" w:hRule="atLeast"/>
        </w:trPr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882738" w:id="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90"/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e042bf" w:id="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91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389436" w:id="9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92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0f10b1" w:id="9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93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aa7a89" w:id="9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94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8bc653" w:id="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/选择</w:t>
            </w:r>
          </w:p>
          <w:bookmarkEnd w:id="95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a2f6ae9" w:id="9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96"/>
        </w:tc>
      </w:tr>
      <w:tr>
        <w:trPr>
          <w:trHeight w:val="495" w:hRule="atLeast"/>
        </w:trPr>
        <w:tc>
          <w:tcPr>
            <w:tcW w:w="111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2528cf" w:id="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响应报文</w:t>
            </w:r>
          </w:p>
          <w:bookmarkEnd w:id="97"/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1ea3f9b" w:id="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channelId</w:t>
            </w:r>
          </w:p>
          <w:bookmarkEnd w:id="98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92e1db" w:id="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渠道ID</w:t>
            </w:r>
          </w:p>
          <w:bookmarkEnd w:id="99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3ae9141" w:id="1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00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b2c582" w:id="10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32</w:t>
            </w:r>
          </w:p>
          <w:bookmarkEnd w:id="101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b45824" w:id="10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102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f86bd5" w:id="1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【按请求原值返回】</w:t>
            </w:r>
          </w:p>
          <w:bookmarkEnd w:id="103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5a87b2" w:id="10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reqSn</w:t>
            </w:r>
          </w:p>
          <w:bookmarkEnd w:id="104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ee02e6" w:id="1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请求流水号</w:t>
            </w:r>
          </w:p>
          <w:bookmarkEnd w:id="105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4806d1" w:id="1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06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152b8c" w:id="10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107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5680ccb" w:id="10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108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5b0921" w:id="1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【按请求原值返回】</w:t>
            </w:r>
          </w:p>
          <w:bookmarkEnd w:id="10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801537" w:id="1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resTime</w:t>
            </w:r>
          </w:p>
          <w:bookmarkEnd w:id="110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98d10c" w:id="1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响应时间</w:t>
            </w:r>
          </w:p>
          <w:bookmarkEnd w:id="111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de40e4" w:id="1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12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808a69" w:id="1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32</w:t>
            </w:r>
          </w:p>
          <w:bookmarkEnd w:id="113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378850" w:id="1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114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2cd97c" w:id="1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yyyyMMddHHmmss</w:t>
            </w:r>
          </w:p>
          <w:bookmarkEnd w:id="115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e9546b" w:id="1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bizCode</w:t>
            </w:r>
          </w:p>
          <w:bookmarkEnd w:id="116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a7d999" w:id="1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业务编码</w:t>
            </w:r>
          </w:p>
          <w:bookmarkEnd w:id="117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2bbb18" w:id="1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18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defbe2a" w:id="1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119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65661c7" w:id="1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120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c7180e" w:id="1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【按请求原值返回】</w:t>
            </w:r>
          </w:p>
          <w:bookmarkEnd w:id="121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fa3be8b" w:id="1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resData</w:t>
            </w:r>
          </w:p>
          <w:bookmarkEnd w:id="122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0b9f5f" w:id="1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响应数据</w:t>
            </w:r>
          </w:p>
          <w:bookmarkEnd w:id="123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d41817" w:id="1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24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d8e0438" w:id="125"/>
          <w:p>
            <w:pPr>
              <w:spacing w:after="50" w:line="360" w:lineRule="auto" w:beforeLines="100"/>
              <w:ind w:left="0"/>
              <w:jc w:val="center"/>
            </w:pPr>
          </w:p>
          <w:bookmarkEnd w:id="125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f77027" w:id="1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</w:t>
            </w:r>
          </w:p>
          <w:bookmarkEnd w:id="126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333be6" w:id="127"/>
          <w:p>
            <w:pPr>
              <w:spacing w:after="50" w:line="360" w:lineRule="auto" w:beforeLines="100"/>
              <w:ind w:left="0"/>
              <w:jc w:val="left"/>
            </w:pPr>
          </w:p>
          <w:bookmarkEnd w:id="127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11bec8" w:id="1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resCode</w:t>
            </w:r>
          </w:p>
          <w:bookmarkEnd w:id="128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9d663a" w:id="1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响应码</w:t>
            </w:r>
          </w:p>
          <w:bookmarkEnd w:id="129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2f1ff2" w:id="1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30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2e4cd2" w:id="1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32</w:t>
            </w:r>
          </w:p>
          <w:bookmarkEnd w:id="131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2db255" w:id="1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132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f60744" w:id="1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参考【响应码约定】</w:t>
            </w:r>
          </w:p>
          <w:bookmarkEnd w:id="133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d10c83b" w:id="1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resMsg</w:t>
            </w:r>
          </w:p>
          <w:bookmarkEnd w:id="134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5e5e8a" w:id="1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响应描述</w:t>
            </w:r>
          </w:p>
          <w:bookmarkEnd w:id="135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0e620b" w:id="1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36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94a86d" w:id="1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137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45f9778" w:id="1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138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df1e50f" w:id="139"/>
          <w:p>
            <w:pPr>
              <w:spacing w:after="50" w:line="360" w:lineRule="auto" w:beforeLines="100"/>
              <w:ind w:left="0"/>
              <w:jc w:val="left"/>
            </w:pPr>
          </w:p>
          <w:bookmarkEnd w:id="13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43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c02123" w:id="14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sign</w:t>
            </w:r>
          </w:p>
          <w:bookmarkEnd w:id="140"/>
        </w:tc>
        <w:tc>
          <w:tcPr>
            <w:tcW w:w="174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697100" w:id="1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签名信息</w:t>
            </w:r>
          </w:p>
          <w:bookmarkEnd w:id="141"/>
        </w:tc>
        <w:tc>
          <w:tcPr>
            <w:tcW w:w="11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c5a092" w:id="1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142"/>
        </w:tc>
        <w:tc>
          <w:tcPr>
            <w:tcW w:w="117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638ca7" w:id="1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512</w:t>
            </w:r>
          </w:p>
          <w:bookmarkEnd w:id="143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8997d3" w:id="1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</w:t>
            </w:r>
          </w:p>
          <w:bookmarkEnd w:id="144"/>
        </w:tc>
        <w:tc>
          <w:tcPr>
            <w:tcW w:w="42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cf756c" w:id="145"/>
          <w:p>
            <w:pPr>
              <w:spacing w:after="50" w:line="360" w:lineRule="auto" w:beforeLines="100"/>
              <w:ind w:left="0"/>
              <w:jc w:val="left"/>
            </w:pPr>
          </w:p>
          <w:bookmarkEnd w:id="145"/>
        </w:tc>
      </w:tr>
    </w:tbl>
    <w:bookmarkEnd w:id="89"/>
    <w:bookmarkStart w:name="pTasw" w:id="14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2.4. </w:t>
      </w:r>
      <w:r>
        <w:rPr>
          <w:rFonts w:ascii="宋体" w:hAnsi="Times New Roman" w:eastAsia="宋体"/>
        </w:rPr>
        <w:t>响应码约定</w:t>
      </w:r>
    </w:p>
    <w:bookmarkEnd w:id="146"/>
    <w:bookmarkStart w:name="bSQqW" w:id="147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3672"/>
        <w:gridCol w:w="5476"/>
        <w:gridCol w:w="4486"/>
      </w:tblGrid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5e5e7b8" w:id="1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响应码</w:t>
            </w:r>
          </w:p>
          <w:bookmarkEnd w:id="148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bb5bfb" w:id="1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响应信息</w:t>
            </w:r>
          </w:p>
          <w:bookmarkEnd w:id="149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f11c52" w:id="1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150"/>
        </w:tc>
      </w:tr>
      <w:tr>
        <w:trPr>
          <w:trHeight w:val="570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4767df" w:id="1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00000</w:t>
            </w:r>
          </w:p>
          <w:bookmarkEnd w:id="151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6bd240" w:id="1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OK</w:t>
            </w:r>
          </w:p>
          <w:bookmarkEnd w:id="152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e7dd00" w:id="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请求成功</w:t>
            </w:r>
          </w:p>
          <w:bookmarkEnd w:id="153"/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bd01b6" w:id="1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11111</w:t>
            </w:r>
          </w:p>
          <w:bookmarkEnd w:id="154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679b91a" w:id="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ERROR</w:t>
            </w:r>
          </w:p>
          <w:bookmarkEnd w:id="155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8ea809" w:id="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请求失败</w:t>
            </w:r>
          </w:p>
          <w:bookmarkEnd w:id="156"/>
        </w:tc>
      </w:tr>
      <w:tr>
        <w:trPr>
          <w:trHeight w:val="55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f941bc" w:id="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H0000</w:t>
            </w:r>
          </w:p>
          <w:bookmarkEnd w:id="157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562646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请求体格式异常</w:t>
            </w:r>
          </w:p>
          <w:bookmarkEnd w:id="158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55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73dd35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H0001</w:t>
            </w:r>
          </w:p>
          <w:bookmarkEnd w:id="159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c31999a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请求流水号重复</w:t>
            </w:r>
          </w:p>
          <w:bookmarkEnd w:id="160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ad3a6c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H0002</w:t>
            </w:r>
          </w:p>
          <w:bookmarkEnd w:id="161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8088056" w:id="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请求时间超时</w:t>
            </w:r>
          </w:p>
          <w:bookmarkEnd w:id="162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2e5644" w:id="1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H0003</w:t>
            </w:r>
          </w:p>
          <w:bookmarkEnd w:id="163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a712fb0" w:id="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业务编码与接口不一致</w:t>
            </w:r>
          </w:p>
          <w:bookmarkEnd w:id="164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d4023c" w:id="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H0004</w:t>
            </w:r>
          </w:p>
          <w:bookmarkEnd w:id="165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05462d" w:id="1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渠道机构信息不存在</w:t>
            </w:r>
          </w:p>
          <w:bookmarkEnd w:id="166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e5c0db" w:id="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H0005</w:t>
            </w:r>
          </w:p>
          <w:bookmarkEnd w:id="167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741f58" w:id="1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验签失败</w:t>
            </w:r>
          </w:p>
          <w:bookmarkEnd w:id="168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bc04c2e" w:id="1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J1002</w:t>
            </w:r>
          </w:p>
          <w:bookmarkEnd w:id="169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89e69a" w:id="1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未实现的第三方接口</w:t>
            </w:r>
          </w:p>
          <w:bookmarkEnd w:id="170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55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3812c1" w:id="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J1003</w:t>
            </w:r>
          </w:p>
          <w:bookmarkEnd w:id="171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ee9ee5" w:id="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充值商品不存在</w:t>
            </w:r>
          </w:p>
          <w:bookmarkEnd w:id="172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cd821e0" w:id="1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J1004</w:t>
            </w:r>
          </w:p>
          <w:bookmarkEnd w:id="173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b2e36b" w:id="1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充值商品被禁用</w:t>
            </w:r>
          </w:p>
          <w:bookmarkEnd w:id="174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8871eb" w:id="1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J1005</w:t>
            </w:r>
          </w:p>
          <w:bookmarkEnd w:id="175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367b870" w:id="1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充值订单不存在</w:t>
            </w:r>
          </w:p>
          <w:bookmarkEnd w:id="176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1ff3ca" w:id="1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J1006</w:t>
            </w:r>
          </w:p>
          <w:bookmarkEnd w:id="177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a99c3d" w:id="1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充值订单已过期</w:t>
            </w:r>
          </w:p>
          <w:bookmarkEnd w:id="178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1994418" w:id="1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J1008</w:t>
            </w:r>
          </w:p>
          <w:bookmarkEnd w:id="179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aeab970" w:id="1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充值通道未配置</w:t>
            </w:r>
          </w:p>
          <w:bookmarkEnd w:id="180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75f565" w:id="1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J1009</w:t>
            </w:r>
          </w:p>
          <w:bookmarkEnd w:id="181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505f53b" w:id="1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充值操作冲突</w:t>
            </w:r>
          </w:p>
          <w:bookmarkEnd w:id="182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c73f145" w:id="1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J1011</w:t>
            </w:r>
          </w:p>
          <w:bookmarkEnd w:id="183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9138eb" w:id="1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充值失败，请返回上一级重试</w:t>
            </w:r>
          </w:p>
          <w:bookmarkEnd w:id="184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743f6b" w:id="1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J1013</w:t>
            </w:r>
          </w:p>
          <w:bookmarkEnd w:id="185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fc591e9" w:id="1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兑换请求频繁</w:t>
            </w:r>
          </w:p>
          <w:bookmarkEnd w:id="186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8cf69e" w:id="1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J1014</w:t>
            </w:r>
          </w:p>
          <w:bookmarkEnd w:id="187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e5dd28" w:id="1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账号当日充值次数到达上限</w:t>
            </w:r>
          </w:p>
          <w:bookmarkEnd w:id="188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fec9cd" w:id="1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J1017</w:t>
            </w:r>
          </w:p>
          <w:bookmarkEnd w:id="189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28ab51" w:id="1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非法的充值请求时间戳</w:t>
            </w:r>
          </w:p>
          <w:bookmarkEnd w:id="190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3d775b" w:id="1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J1018</w:t>
            </w:r>
          </w:p>
          <w:bookmarkEnd w:id="191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74cd03" w:id="1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非法的充值手机号码</w:t>
            </w:r>
          </w:p>
          <w:bookmarkEnd w:id="192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1cf7e9" w:id="1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K0000</w:t>
            </w:r>
          </w:p>
          <w:bookmarkEnd w:id="193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28c137" w:id="1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资金账户异常</w:t>
            </w:r>
          </w:p>
          <w:bookmarkEnd w:id="194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cceed2" w:id="1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K0001</w:t>
            </w:r>
          </w:p>
          <w:bookmarkEnd w:id="195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ec75e0" w:id="1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账户余额不足</w:t>
            </w:r>
          </w:p>
          <w:bookmarkEnd w:id="196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3f7b05" w:id="1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K0002</w:t>
            </w:r>
          </w:p>
          <w:bookmarkEnd w:id="197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ad7e52b" w:id="1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账户加款失败</w:t>
            </w:r>
          </w:p>
          <w:bookmarkEnd w:id="198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b9a6e7b" w:id="1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K0003</w:t>
            </w:r>
          </w:p>
          <w:bookmarkEnd w:id="199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954361" w:id="2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账户已被禁用</w:t>
            </w:r>
          </w:p>
          <w:bookmarkEnd w:id="200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570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a960df" w:id="2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K0004</w:t>
            </w:r>
          </w:p>
          <w:bookmarkEnd w:id="201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84d1567" w:id="2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账户退款失败</w:t>
            </w:r>
          </w:p>
          <w:bookmarkEnd w:id="202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36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d24320" w:id="2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K0005</w:t>
            </w:r>
          </w:p>
          <w:bookmarkEnd w:id="203"/>
        </w:tc>
        <w:tc>
          <w:tcPr>
            <w:tcW w:w="547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30e5a4" w:id="2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账户扣款失败</w:t>
            </w:r>
          </w:p>
          <w:bookmarkEnd w:id="204"/>
        </w:tc>
        <w:tc>
          <w:tcPr>
            <w:tcW w:w="448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147"/>
    <w:bookmarkStart w:name="XJyn8" w:id="205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 </w:t>
      </w:r>
      <w:r>
        <w:rPr>
          <w:rFonts w:ascii="宋体" w:hAnsi="Times New Roman" w:eastAsia="宋体"/>
        </w:rPr>
        <w:t>安全传输规范</w:t>
      </w:r>
    </w:p>
    <w:bookmarkEnd w:id="205"/>
    <w:bookmarkStart w:name="bcuBo" w:id="20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3.1. </w:t>
      </w:r>
      <w:r>
        <w:rPr>
          <w:rFonts w:ascii="宋体" w:hAnsi="Times New Roman" w:eastAsia="宋体"/>
        </w:rPr>
        <w:t>签名算法</w:t>
      </w:r>
    </w:p>
    <w:bookmarkEnd w:id="206"/>
    <w:bookmarkStart w:name="u01692f87" w:id="20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签名算法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：SHA256withRSA</w:t>
      </w:r>
    </w:p>
    <w:bookmarkEnd w:id="207"/>
    <w:bookmarkStart w:name="ud058adaf" w:id="20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秘钥长度：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1024</w:t>
      </w:r>
    </w:p>
    <w:bookmarkEnd w:id="208"/>
    <w:bookmarkStart w:name="u63aa5524" w:id="20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公钥格式：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X509</w:t>
      </w:r>
    </w:p>
    <w:bookmarkEnd w:id="209"/>
    <w:bookmarkStart w:name="ua4771034" w:id="21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私钥格式：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PKCS8</w:t>
      </w:r>
    </w:p>
    <w:bookmarkEnd w:id="210"/>
    <w:bookmarkStart w:name="u5276dc36" w:id="211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签名格式：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Base64</w:t>
      </w:r>
    </w:p>
    <w:bookmarkEnd w:id="211"/>
    <w:bookmarkStart w:name="oY8uH" w:id="21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3.2. </w:t>
      </w:r>
      <w:r>
        <w:rPr>
          <w:rFonts w:ascii="宋体" w:hAnsi="Times New Roman" w:eastAsia="宋体"/>
        </w:rPr>
        <w:t>签名规则</w:t>
      </w:r>
    </w:p>
    <w:bookmarkEnd w:id="212"/>
    <w:bookmarkStart w:name="N8IhA" w:id="21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3.2.1. </w:t>
      </w:r>
      <w:r>
        <w:rPr>
          <w:rFonts w:ascii="宋体" w:hAnsi="Times New Roman" w:eastAsia="宋体"/>
        </w:rPr>
        <w:t>签名方法</w:t>
      </w:r>
    </w:p>
    <w:bookmarkEnd w:id="213"/>
    <w:bookmarkStart w:name="u5552ee31" w:id="21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参与签名的字段为请求/响应报文表格中</w:t>
      </w:r>
      <w:r>
        <w:rPr>
          <w:rFonts w:ascii="宋体" w:hAnsi="Times New Roman" w:eastAsia="宋体"/>
          <w:b/>
          <w:i w:val="false"/>
          <w:color w:val="000000"/>
          <w:sz w:val="22"/>
        </w:rPr>
        <w:t>“字段名”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列声明的字段，</w:t>
      </w:r>
      <w:r>
        <w:rPr>
          <w:rFonts w:ascii="宋体" w:hAnsi="Times New Roman" w:eastAsia="宋体"/>
          <w:b/>
          <w:i w:val="false"/>
          <w:color w:val="000000"/>
          <w:sz w:val="22"/>
        </w:rPr>
        <w:t>签名信息（sign）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字段除外。</w:t>
      </w:r>
    </w:p>
    <w:bookmarkEnd w:id="214"/>
    <w:bookmarkStart w:name="u93ec19fd" w:id="21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将字段名按自然序进行排序，再将字段名和与其对应的值按照key1=value1&amp;key2=value2&amp;key3=value3&amp;…&amp;keyn=value的格式进行拼接生成签名字符串</w:t>
      </w:r>
      <w:r>
        <w:rPr>
          <w:rFonts w:ascii="宋体" w:hAnsi="Times New Roman" w:eastAsia="宋体"/>
          <w:b/>
          <w:i w:val="false"/>
          <w:color w:val="000000"/>
          <w:sz w:val="22"/>
        </w:rPr>
        <w:t>PLAIN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15"/>
    <w:bookmarkStart w:name="ubfda5d43" w:id="21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用私钥对</w:t>
      </w:r>
      <w:r>
        <w:rPr>
          <w:rFonts w:ascii="宋体" w:hAnsi="Times New Roman" w:eastAsia="宋体"/>
          <w:b/>
          <w:i w:val="false"/>
          <w:color w:val="000000"/>
          <w:sz w:val="22"/>
        </w:rPr>
        <w:t>PLAIN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进行SHA256WithRSA签名得出SIGN，SIGN值需要转换为Base64格式。</w:t>
      </w:r>
    </w:p>
    <w:bookmarkEnd w:id="216"/>
    <w:bookmarkStart w:name="uc877877e" w:id="21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原则上标注为M的字段不为空，标注为O、C的字段可能为空，但是无论哪种类型的字段，没有内容时不应拼入报文中，也不作为签名字段参与签名。</w:t>
      </w:r>
    </w:p>
    <w:bookmarkEnd w:id="217"/>
    <w:bookmarkStart w:name="iGf2h" w:id="21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3.2.2. </w:t>
      </w:r>
      <w:r>
        <w:rPr>
          <w:rFonts w:ascii="宋体" w:hAnsi="Times New Roman" w:eastAsia="宋体"/>
        </w:rPr>
        <w:t>签名示例</w:t>
      </w:r>
    </w:p>
    <w:bookmarkEnd w:id="218"/>
    <w:bookmarkStart w:name="cJJj9" w:id="21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// 签名私钥</w:t>
        <w:br/>
        <w:t>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</w:t>
        <w:br/>
        <w:t/>
        <w:br/>
        <w:t>// 签名公钥</w:t>
        <w:br/>
        <w:t>MIGfMA0GCSqGSIb3DQEBAQUAA4GNADCBiQKBgQCvzV+GPKQX2Wp7aF7TG0NEp5b2WD5UUXY7eAVCJJzp8fq8qehTQ8RV5Ct6tBwgVE1T0Y2QsiRbe+nT1UTe3IAx59ga7ALhtQhPwcvwc6fchDJunSKE19GOEY3hOWfHth4AZz+Hc/gjxVf/8NkKXJ44MC/UvRzm37ODvRCiCdjvmQIDAQAB</w:t>
        <w:br/>
        <w:t/>
        <w:br/>
        <w:t>// 原始待签名字符</w:t>
        <w:br/>
        <w:t>bizCode=CARD_ORDER_CREATE&amp;channelId=134&amp;reqData={"outOrderId":"66dfe102cc505a5609fd7b93","productCode":"20240100"}&amp;reqSn=66dfe102cc505a5609fd7b94&amp;reqTime=20240910140242</w:t>
        <w:br/>
        <w:t/>
        <w:br/>
        <w:t>// 签名字符</w:t>
        <w:br/>
        <w:t>pdhG4iHrMS6uFffk05I7QflcSZYGjOvoILzQyotbLDOMUK6SKB1rtFDcRmmZH0SpwzfcL/cZKpiMFP0cKK4CkeuM9pdq+c/ZYK0fL3l/aPJk0b1yWMiPeoPA0lSK/Wd4c/p93sh2Ig+B8QFfGOXAXAi/uy1A6TR4LtEV0YyM5kk=</w:t>
        <w:br/>
      </w:r>
    </w:p>
    <w:bookmarkEnd w:id="219"/>
    <w:bookmarkStart w:name="SSqOH" w:id="220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3.3. </w:t>
      </w:r>
      <w:r>
        <w:rPr>
          <w:rFonts w:ascii="宋体" w:hAnsi="Times New Roman" w:eastAsia="宋体"/>
        </w:rPr>
        <w:t>公钥信息</w:t>
      </w:r>
    </w:p>
    <w:bookmarkEnd w:id="220"/>
    <w:bookmarkStart w:name="Cylsu" w:id="22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0"/>
        <w:gridCol w:w="60"/>
        <w:gridCol w:w="71169"/>
        <w:gridCol w:w="60"/>
      </w:tblGrid>
      <w:tr>
        <w:trPr>
          <w:trHeight w:val="555" w:hRule="atLeast"/>
        </w:trPr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f9aefbc" w:id="2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222"/>
        </w:tc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045799c" w:id="2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提供方</w:t>
            </w:r>
          </w:p>
          <w:bookmarkEnd w:id="223"/>
        </w:tc>
        <w:tc>
          <w:tcPr>
            <w:tcW w:w="711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4b0615" w:id="2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公钥（X509格式）</w:t>
            </w:r>
          </w:p>
          <w:bookmarkEnd w:id="224"/>
        </w:tc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bd20a0" w:id="2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225"/>
        </w:tc>
      </w:tr>
      <w:tr>
        <w:trPr>
          <w:trHeight w:val="3285" w:hRule="atLeast"/>
        </w:trPr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de128b" w:id="2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226"/>
        </w:tc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a79dba" w:id="2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</w:t>
            </w:r>
          </w:p>
          <w:bookmarkEnd w:id="227"/>
        </w:tc>
        <w:tc>
          <w:tcPr>
            <w:tcW w:w="711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e4edf4f" w:id="2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IIBIjANBgkqhkiG9w0BAQEFAAOCAQ8AMIIBCgKCAQEAxFcG9H+akZMceRQqyf+fGaATtyMfNN2WmvS35A9s7+6Kqzom60xqUPtaM0UsY40BFrMBB08bEChXQQkY4NBwYDbz5bDHcYJfaT9GtTRdP+U9Oyd7cgWraO4atBaM9gEL1Ehz+hPWm1aTwqt9wqWrnjKy5x0asp4cTv7YaHs4CoZcg3FgN9mUnlrmFGLXcvItX27+g1NG0oMQik8QeY+hT9Sv/m3fql5oKjgNdqiKJudnXQfjIGRHB+n80YBkZunWXZk0mEuvn06nPAK2rBq3KY04CPCi8z0VCt9TmtBsYnc31ewWi4fsz5ihlKOdCYvMvRmKGaXA3tKo4WRXOURlFQIDAQAB</w:t>
            </w:r>
          </w:p>
          <w:bookmarkEnd w:id="228"/>
        </w:tc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acff2c" w:id="229"/>
          <w:p>
            <w:pPr>
              <w:spacing w:after="50" w:line="360" w:lineRule="auto" w:beforeLines="100"/>
              <w:ind w:left="0"/>
              <w:jc w:val="left"/>
            </w:pPr>
          </w:p>
          <w:bookmarkEnd w:id="229"/>
        </w:tc>
      </w:tr>
      <w:tr>
        <w:trPr>
          <w:trHeight w:val="495" w:hRule="atLeast"/>
        </w:trPr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914e89" w:id="2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230"/>
        </w:tc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853d67" w:id="2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</w:t>
            </w:r>
          </w:p>
          <w:bookmarkEnd w:id="231"/>
        </w:tc>
        <w:tc>
          <w:tcPr>
            <w:tcW w:w="711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8d287a" w:id="2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IIBIjANBgkqhkiG9w0BAQEFAAOCAQ8AMIIBCgKCAQEAwcKZQFhwjtdNOKKxaDu5SVzYgimPoA2wmgEgXZwq72s/ZjQyKgIas+iyPh++/Vc7hNyPgpJXm2m90HXtMS8/wA1fUJPfHRUTkKTpN9FHpp/e0qDIPh50hL8BR83m4QjljNq7FWyF8ajZi7Fv606gbhfOOB78+GknVTpGdHj5vTI5Spp+aNiEHPqJJ5vb+3OIdyYyCWifbb7KeXMleis/uctVIWTIrj9IsZJBnVfAc4uuk5d5rbYnMhBTAJJTjCioKPqKEcgIfhZaST9v32SbPE3MFcL0EJxFANN+cUktg02BEMOnBxCrtGzHMnvokuA2knGQ0JCGsr4ROiBkvqihWQIDAQAB</w:t>
            </w:r>
          </w:p>
          <w:bookmarkEnd w:id="232"/>
        </w:tc>
        <w:tc>
          <w:tcPr>
            <w:tcW w:w="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221"/>
    <w:bookmarkStart w:name="wywxa" w:id="23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3.4. </w:t>
      </w:r>
      <w:r>
        <w:rPr>
          <w:rFonts w:ascii="宋体" w:hAnsi="Times New Roman" w:eastAsia="宋体"/>
        </w:rPr>
        <w:t>签名工具</w:t>
      </w:r>
    </w:p>
    <w:bookmarkEnd w:id="233"/>
    <w:bookmarkStart w:name="yyarH" w:id="23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package com.lechou.erp.openapi.core.utils;</w:t>
        <w:br/>
        <w:t/>
        <w:br/>
        <w:t>import org.springframework.data.util.Pair;</w:t>
        <w:br/>
        <w:t>import org.springframework.util.Base64Utils;</w:t>
        <w:br/>
        <w:t/>
        <w:br/>
        <w:t>import java.security.*;</w:t>
        <w:br/>
        <w:t>import java.security.spec.InvalidKeySpecException;</w:t>
        <w:br/>
        <w:t>import java.security.spec.PKCS8EncodedKeySpec;</w:t>
        <w:br/>
        <w:t>import java.security.spec.X509EncodedKeySpec;</w:t>
        <w:br/>
        <w:t/>
        <w:br/>
        <w:t>public class OpenapiSignUtil {</w:t>
        <w:br/>
        <w:t xml:space="preserve">    public static final int KEY_LENGTH = 1024;</w:t>
        <w:br/>
        <w:t xml:space="preserve">    public static final String ALGORITHM = "RSA";</w:t>
        <w:br/>
        <w:t xml:space="preserve">    public static final String SIGNATURE_ALGORITHM = "SHA256withRSA";</w:t>
        <w:br/>
        <w:t xml:space="preserve">    public static final String ENCODE_ALGORITHM = "SHA-256";</w:t>
        <w:br/>
        <w:t/>
        <w:br/>
        <w:t xml:space="preserve">    /**</w:t>
        <w:br/>
        <w:t xml:space="preserve">     * 验证签名</w:t>
        <w:br/>
        <w:t xml:space="preserve">     *</w:t>
        <w:br/>
        <w:t xml:space="preserve">     * @param plainText       明文</w:t>
        <w:br/>
        <w:t xml:space="preserve">     * @param signBase64      签名Base64格式</w:t>
        <w:br/>
        <w:t xml:space="preserve">     * @param publicKeyBase64 公钥Base64格式</w:t>
        <w:br/>
        <w:t xml:space="preserve">     * @return 是否通过校验</w:t>
        <w:br/>
        <w:t xml:space="preserve">     */</w:t>
        <w:br/>
        <w:t xml:space="preserve">    public static boolean verifySign(String plainText, String signBase64, String publicKeyBase64) {</w:t>
        <w:br/>
        <w:t xml:space="preserve">        PublicKey publicKey = createPublicKey(publicKeyBase64);</w:t>
        <w:br/>
        <w:t xml:space="preserve">        try {</w:t>
        <w:br/>
        <w:t xml:space="preserve">            MessageDigest messageDigest = MessageDigest.getInstance(ENCODE_ALGORITHM);</w:t>
        <w:br/>
        <w:t xml:space="preserve">            messageDigest.update(plainText.getBytes());</w:t>
        <w:br/>
        <w:t xml:space="preserve">            byte[] digest = messageDigest.digest();</w:t>
        <w:br/>
        <w:t xml:space="preserve">            Signature signature = Signature.getInstance(SIGNATURE_ALGORITHM);</w:t>
        <w:br/>
        <w:t xml:space="preserve">            signature.initVerify(publicKey);</w:t>
        <w:br/>
        <w:t xml:space="preserve">            signature.update(digest);</w:t>
        <w:br/>
        <w:t xml:space="preserve">            return signature.verify(Base64Utils.decodeFromString(signBase64));</w:t>
        <w:br/>
        <w:t xml:space="preserve">        } catch (NoSuchAlgorithmException | InvalidKeyException | SignatureException e) {</w:t>
        <w:br/>
        <w:t xml:space="preserve">            e.printStackTrace();</w:t>
        <w:br/>
        <w:t xml:space="preserve">            return false;</w:t>
        <w:br/>
        <w:t xml:space="preserve">        }</w:t>
        <w:br/>
        <w:t xml:space="preserve">    }</w:t>
        <w:br/>
        <w:t/>
        <w:br/>
        <w:t xml:space="preserve">    /**</w:t>
        <w:br/>
        <w:t xml:space="preserve">     * 获取签名</w:t>
        <w:br/>
        <w:t xml:space="preserve">     *</w:t>
        <w:br/>
        <w:t xml:space="preserve">     * @param plainText        明文</w:t>
        <w:br/>
        <w:t xml:space="preserve">     * @param privateKeyBase64 私钥Base64格式</w:t>
        <w:br/>
        <w:t xml:space="preserve">     * @return 签名</w:t>
        <w:br/>
        <w:t xml:space="preserve">     */</w:t>
        <w:br/>
        <w:t xml:space="preserve">    public static String getSign(String plainText, String privateKeyBase64) {</w:t>
        <w:br/>
        <w:t xml:space="preserve">        PrivateKey privateKey = createPrivateKey(privateKeyBase64);</w:t>
        <w:br/>
        <w:t xml:space="preserve">        try {</w:t>
        <w:br/>
        <w:t xml:space="preserve">            MessageDigest messageDigest = MessageDigest.getInstance(ENCODE_ALGORITHM);</w:t>
        <w:br/>
        <w:t xml:space="preserve">            messageDigest.update(plainText.getBytes());</w:t>
        <w:br/>
        <w:t xml:space="preserve">            byte[] digest = messageDigest.digest();</w:t>
        <w:br/>
        <w:t xml:space="preserve">            Signature signature = Signature.getInstance(SIGNATURE_ALGORITHM);</w:t>
        <w:br/>
        <w:t xml:space="preserve">            signature.initSign(privateKey);</w:t>
        <w:br/>
        <w:t xml:space="preserve">            signature.update(digest);</w:t>
        <w:br/>
        <w:t xml:space="preserve">            byte[] sign = signature.sign();</w:t>
        <w:br/>
        <w:t xml:space="preserve">            return Base64Utils.encodeToString(sign);</w:t>
        <w:br/>
        <w:t xml:space="preserve">        } catch (NoSuchAlgorithmException | InvalidKeyException | SignatureException e) {</w:t>
        <w:br/>
        <w:t xml:space="preserve">            e.printStackTrace();</w:t>
        <w:br/>
        <w:t xml:space="preserve">            return null;</w:t>
        <w:br/>
        <w:t xml:space="preserve">        }</w:t>
        <w:br/>
        <w:t xml:space="preserve">    }</w:t>
        <w:br/>
        <w:t/>
        <w:br/>
        <w:t xml:space="preserve">    /**</w:t>
        <w:br/>
        <w:t xml:space="preserve">     * 创建公钥</w:t>
        <w:br/>
        <w:t xml:space="preserve">     *</w:t>
        <w:br/>
        <w:t xml:space="preserve">     * @param publicKeyBase64 公钥Base64格式</w:t>
        <w:br/>
        <w:t xml:space="preserve">     * @return 公钥对象</w:t>
        <w:br/>
        <w:t xml:space="preserve">     */</w:t>
        <w:br/>
        <w:t xml:space="preserve">    public static PublicKey createPublicKey(String publicKeyBase64) {</w:t>
        <w:br/>
        <w:t xml:space="preserve">        try {</w:t>
        <w:br/>
        <w:t xml:space="preserve">            X509EncodedKeySpec x509EncodedKeySpec = new X509EncodedKeySpec(Base64Utils.decode(publicKeyBase64.getBytes()));</w:t>
        <w:br/>
        <w:t xml:space="preserve">            KeyFactory keyFactory = KeyFactory.getInstance(ALGORITHM);</w:t>
        <w:br/>
        <w:t xml:space="preserve">            return keyFactory.generatePublic(x509EncodedKeySpec);</w:t>
        <w:br/>
        <w:t xml:space="preserve">        } catch (NoSuchAlgorithmException | InvalidKeySpecException e) {</w:t>
        <w:br/>
        <w:t xml:space="preserve">            e.printStackTrace();</w:t>
        <w:br/>
        <w:t xml:space="preserve">        }</w:t>
        <w:br/>
        <w:t xml:space="preserve">        return null;</w:t>
        <w:br/>
        <w:t xml:space="preserve">    }</w:t>
        <w:br/>
        <w:t/>
        <w:br/>
        <w:t xml:space="preserve">    /**</w:t>
        <w:br/>
        <w:t xml:space="preserve">     * 创建私钥</w:t>
        <w:br/>
        <w:t xml:space="preserve">     *</w:t>
        <w:br/>
        <w:t xml:space="preserve">     * @param privateKeyBase64 私钥Base64格式</w:t>
        <w:br/>
        <w:t xml:space="preserve">     * @return 私钥对象</w:t>
        <w:br/>
        <w:t xml:space="preserve">     */</w:t>
        <w:br/>
        <w:t xml:space="preserve">    public static PrivateKey createPrivateKey(String privateKeyBase64) {</w:t>
        <w:br/>
        <w:t xml:space="preserve">        try {</w:t>
        <w:br/>
        <w:t xml:space="preserve">            PKCS8EncodedKeySpec pkcs8EncodedKeySpec = new PKCS8EncodedKeySpec(Base64Utils.decode(privateKeyBase64.getBytes()));</w:t>
        <w:br/>
        <w:t xml:space="preserve">            KeyFactory keyFactory = KeyFactory.getInstance(ALGORITHM);</w:t>
        <w:br/>
        <w:t xml:space="preserve">            return keyFactory.generatePrivate(pkcs8EncodedKeySpec);</w:t>
        <w:br/>
        <w:t xml:space="preserve">        } catch (NoSuchAlgorithmException | InvalidKeySpecException e) {</w:t>
        <w:br/>
        <w:t xml:space="preserve">            e.printStackTrace();</w:t>
        <w:br/>
        <w:t xml:space="preserve">        }</w:t>
        <w:br/>
        <w:t xml:space="preserve">        return null;</w:t>
        <w:br/>
        <w:t xml:space="preserve">    }</w:t>
        <w:br/>
        <w:t/>
        <w:br/>
        <w:t xml:space="preserve">    /**</w:t>
        <w:br/>
        <w:t xml:space="preserve">     * 生成公私钥对Base64格式</w:t>
        <w:br/>
        <w:t xml:space="preserve">     *</w:t>
        <w:br/>
        <w:t xml:space="preserve">     * @return 公私钥对</w:t>
        <w:br/>
        <w:t xml:space="preserve">     */</w:t>
        <w:br/>
        <w:t xml:space="preserve">    public static Pair&lt;String, String&gt; generateKeyPair() {</w:t>
        <w:br/>
        <w:t xml:space="preserve">        try {</w:t>
        <w:br/>
        <w:t xml:space="preserve">            KeyPairGenerator keyPairGenerator = KeyPairGenerator.getInstance(ALGORITHM);</w:t>
        <w:br/>
        <w:t xml:space="preserve">            keyPairGenerator.initialize(KEY_LENGTH);</w:t>
        <w:br/>
        <w:t xml:space="preserve">            KeyPair keyPair = keyPairGenerator.generateKeyPair();</w:t>
        <w:br/>
        <w:t xml:space="preserve">            PublicKey publicKey = keyPair.getPublic();</w:t>
        <w:br/>
        <w:t xml:space="preserve">            X509EncodedKeySpec x509EncodedKeySpec = new X509EncodedKeySpec(publicKey.getEncoded());</w:t>
        <w:br/>
        <w:t xml:space="preserve">            String publicKeyBase64 = Base64Utils.encodeToString(x509EncodedKeySpec.getEncoded());</w:t>
        <w:br/>
        <w:t xml:space="preserve">            PrivateKey privateKey = keyPair.getPrivate();</w:t>
        <w:br/>
        <w:t xml:space="preserve">            PKCS8EncodedKeySpec pkcs8EncodedKeySpec = new PKCS8EncodedKeySpec(privateKey.getEncoded());</w:t>
        <w:br/>
        <w:t xml:space="preserve">            String privateKeyBase64 = Base64Utils.encodeToString(pkcs8EncodedKeySpec.getEncoded());</w:t>
        <w:br/>
        <w:t xml:space="preserve">            return Pair.of(publicKeyBase64, privateKeyBase64);</w:t>
        <w:br/>
        <w:t xml:space="preserve">        } catch (NoSuchAlgorithmException e) {</w:t>
        <w:br/>
        <w:t xml:space="preserve">            throw new RuntimeException(e);</w:t>
        <w:br/>
        <w:t xml:space="preserve">        }</w:t>
        <w:br/>
        <w:t xml:space="preserve">    }</w:t>
        <w:br/>
        <w:t>}</w:t>
        <w:br/>
        <w:t/>
        <w:br/>
      </w:r>
    </w:p>
    <w:bookmarkEnd w:id="234"/>
    <w:bookmarkStart w:name="DaWKs" w:id="235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 </w:t>
      </w:r>
      <w:r>
        <w:rPr>
          <w:rFonts w:ascii="宋体" w:hAnsi="Times New Roman" w:eastAsia="宋体"/>
        </w:rPr>
        <w:t>业务接口</w:t>
      </w:r>
    </w:p>
    <w:bookmarkEnd w:id="235"/>
    <w:bookmarkStart w:name="dxHt1" w:id="23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4.1. </w:t>
      </w:r>
      <w:r>
        <w:rPr>
          <w:rFonts w:ascii="宋体" w:hAnsi="Times New Roman" w:eastAsia="宋体"/>
        </w:rPr>
        <w:t>充值订单创建接口</w:t>
      </w:r>
    </w:p>
    <w:bookmarkEnd w:id="236"/>
    <w:bookmarkStart w:name="fHquM" w:id="23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4.1.1. </w:t>
      </w:r>
      <w:r>
        <w:rPr>
          <w:rFonts w:ascii="宋体" w:hAnsi="Times New Roman" w:eastAsia="宋体"/>
        </w:rPr>
        <w:t>业务编码</w:t>
      </w:r>
    </w:p>
    <w:bookmarkEnd w:id="237"/>
    <w:bookmarkStart w:name="u2e679330" w:id="2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RECHARGE_ORDER_CREATE</w:t>
      </w:r>
    </w:p>
    <w:bookmarkEnd w:id="238"/>
    <w:bookmarkStart w:name="E98rB" w:id="23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4.1.2. </w:t>
      </w:r>
      <w:r>
        <w:rPr>
          <w:rFonts w:ascii="宋体" w:hAnsi="Times New Roman" w:eastAsia="宋体"/>
        </w:rPr>
        <w:t>访问地址</w:t>
      </w:r>
    </w:p>
    <w:bookmarkEnd w:id="239"/>
    <w:bookmarkStart w:name="A2tJg" w:id="24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303"/>
        <w:gridCol w:w="10523"/>
        <w:gridCol w:w="808"/>
      </w:tblGrid>
      <w:tr>
        <w:trPr>
          <w:trHeight w:val="495" w:hRule="atLeast"/>
        </w:trPr>
        <w:tc>
          <w:tcPr>
            <w:tcW w:w="23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4216de" w:id="2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241"/>
        </w:tc>
        <w:tc>
          <w:tcPr>
            <w:tcW w:w="105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741ff2" w:id="2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242"/>
        </w:tc>
        <w:tc>
          <w:tcPr>
            <w:tcW w:w="8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9cbd06" w:id="2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243"/>
        </w:tc>
      </w:tr>
      <w:tr>
        <w:trPr>
          <w:trHeight w:val="540" w:hRule="atLeast"/>
        </w:trPr>
        <w:tc>
          <w:tcPr>
            <w:tcW w:w="23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574354b" w:id="2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244"/>
        </w:tc>
        <w:tc>
          <w:tcPr>
            <w:tcW w:w="105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e0123c" w:id="2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https://erp-openapi-dev.linkerbest.com/openapi/recharge/order/create</w:t>
            </w:r>
          </w:p>
          <w:bookmarkEnd w:id="245"/>
        </w:tc>
        <w:tc>
          <w:tcPr>
            <w:tcW w:w="8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23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c13701" w:id="2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246"/>
        </w:tc>
        <w:tc>
          <w:tcPr>
            <w:tcW w:w="105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ea11e6" w:id="2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https://erp-openapi.linkerbest.com/openapi/recharge/order/create</w:t>
            </w:r>
          </w:p>
          <w:bookmarkEnd w:id="247"/>
        </w:tc>
        <w:tc>
          <w:tcPr>
            <w:tcW w:w="8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240"/>
    <w:bookmarkStart w:name="u715251a8" w:id="248"/>
    <w:bookmarkEnd w:id="248"/>
    <w:bookmarkStart w:name="Rl8L8" w:id="24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4.1.3. </w:t>
      </w:r>
      <w:r>
        <w:rPr>
          <w:rFonts w:ascii="宋体" w:hAnsi="Times New Roman" w:eastAsia="宋体"/>
        </w:rPr>
        <w:t>请求报文（渠道-&gt;平台）</w:t>
      </w:r>
    </w:p>
    <w:bookmarkEnd w:id="249"/>
    <w:bookmarkStart w:name="qEfRq" w:id="25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536"/>
        <w:gridCol w:w="1047"/>
        <w:gridCol w:w="2316"/>
        <w:gridCol w:w="2405"/>
        <w:gridCol w:w="821"/>
        <w:gridCol w:w="1204"/>
        <w:gridCol w:w="1069"/>
        <w:gridCol w:w="3236"/>
      </w:tblGrid>
      <w:tr>
        <w:trPr>
          <w:trHeight w:val="495" w:hRule="atLeast"/>
        </w:trPr>
        <w:tc>
          <w:tcPr>
            <w:tcW w:w="15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a8469ce" w:id="2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25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bcac40" w:id="25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252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8327cd" w:id="2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253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be9bb9" w:id="2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254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a38a4d" w:id="2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255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d1f7cb" w:id="2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256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7fe024" w:id="25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257"/>
        </w:tc>
      </w:tr>
      <w:tr>
        <w:trPr>
          <w:trHeight w:val="495" w:hRule="atLeast"/>
        </w:trPr>
        <w:tc>
          <w:tcPr>
            <w:tcW w:w="1536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103b64" w:id="2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25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ba1068" w:id="2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259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a7e02b" w:id="2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260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562c6a" w:id="2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61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1d89d0" w:id="2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262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cddaa7" w:id="2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263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e0caf6" w:id="264"/>
          <w:p>
            <w:pPr>
              <w:spacing w:after="50" w:line="360" w:lineRule="auto" w:beforeLines="100"/>
              <w:ind w:left="0"/>
              <w:jc w:val="left"/>
            </w:pPr>
          </w:p>
          <w:bookmarkEnd w:id="264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2c1b47" w:id="2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productCode</w:t>
            </w:r>
          </w:p>
          <w:bookmarkEnd w:id="265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2bb4d5" w:id="2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商品编码</w:t>
            </w:r>
          </w:p>
          <w:bookmarkEnd w:id="266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12f3e28" w:id="2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67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eb39f4" w:id="2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268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162f95" w:id="2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269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64a5c6" w:id="270"/>
          <w:p>
            <w:pPr>
              <w:spacing w:after="50" w:line="360" w:lineRule="auto" w:beforeLines="100"/>
              <w:ind w:left="0"/>
              <w:jc w:val="left"/>
            </w:pPr>
          </w:p>
          <w:bookmarkEnd w:id="270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5653d6" w:id="2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rechargeAccount</w:t>
            </w:r>
          </w:p>
          <w:bookmarkEnd w:id="271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fe0692" w:id="2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充值账号</w:t>
            </w:r>
          </w:p>
          <w:bookmarkEnd w:id="272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2c19cd" w:id="2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73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dab2e1" w:id="2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274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40a195" w:id="2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275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c5686f" w:id="2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充值账号，手机号码等,微信立减金传openId</w:t>
            </w:r>
          </w:p>
          <w:bookmarkEnd w:id="276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ff7341" w:id="2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callbackUrl</w:t>
            </w:r>
          </w:p>
          <w:bookmarkEnd w:id="277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97760a5" w:id="2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回调地址</w:t>
            </w:r>
          </w:p>
          <w:bookmarkEnd w:id="278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0236b1" w:id="2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79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994c5d2" w:id="2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256</w:t>
            </w:r>
          </w:p>
          <w:bookmarkEnd w:id="280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037e43" w:id="2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281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af9fed" w:id="282"/>
          <w:p>
            <w:pPr>
              <w:spacing w:after="50" w:line="360" w:lineRule="auto" w:beforeLines="100"/>
              <w:ind w:left="0"/>
              <w:jc w:val="left"/>
            </w:pPr>
          </w:p>
          <w:bookmarkEnd w:id="282"/>
        </w:tc>
      </w:tr>
      <w:tr>
        <w:trPr>
          <w:trHeight w:val="495" w:hRule="atLeast"/>
        </w:trPr>
        <w:tc>
          <w:tcPr>
            <w:tcW w:w="15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499d1a" w:id="283"/>
          <w:p>
            <w:pPr>
              <w:spacing w:after="50" w:line="360" w:lineRule="auto" w:beforeLines="100"/>
              <w:ind w:left="0"/>
              <w:jc w:val="left"/>
            </w:pPr>
          </w:p>
          <w:bookmarkEnd w:id="28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4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7beecb" w:id="2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extendParams</w:t>
            </w:r>
          </w:p>
          <w:bookmarkEnd w:id="284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2a4587" w:id="2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Object</w:t>
            </w:r>
          </w:p>
          <w:bookmarkEnd w:id="285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89dbc9" w:id="2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86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b1b000" w:id="2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-</w:t>
            </w:r>
          </w:p>
          <w:bookmarkEnd w:id="287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8a72fe1" w:id="2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288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c045b66" w:id="289"/>
          <w:p>
            <w:pPr>
              <w:spacing w:after="50" w:line="360" w:lineRule="auto" w:beforeLines="100"/>
              <w:ind w:left="0"/>
              <w:jc w:val="left"/>
            </w:pPr>
          </w:p>
          <w:bookmarkEnd w:id="289"/>
        </w:tc>
      </w:tr>
      <w:tr>
        <w:trPr>
          <w:trHeight w:val="495" w:hRule="atLeast"/>
        </w:trPr>
        <w:tc>
          <w:tcPr>
            <w:tcW w:w="15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13ee9d" w:id="290"/>
          <w:p>
            <w:pPr>
              <w:spacing w:after="50" w:line="360" w:lineRule="auto" w:beforeLines="100"/>
              <w:ind w:left="0"/>
              <w:jc w:val="left"/>
            </w:pPr>
          </w:p>
          <w:bookmarkEnd w:id="290"/>
        </w:tc>
        <w:tc>
          <w:tcPr>
            <w:tcW w:w="104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f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14c991" w:id="291"/>
          <w:p>
            <w:pPr>
              <w:spacing w:after="50" w:line="360" w:lineRule="auto" w:beforeLines="100"/>
              <w:ind w:left="0"/>
              <w:jc w:val="left"/>
            </w:pPr>
          </w:p>
          <w:bookmarkEnd w:id="291"/>
        </w:tc>
        <w:tc>
          <w:tcPr>
            <w:tcW w:w="23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e4a75a" w:id="2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appId</w:t>
            </w:r>
          </w:p>
          <w:bookmarkEnd w:id="292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14a500" w:id="2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微信商户appId</w:t>
            </w:r>
          </w:p>
          <w:bookmarkEnd w:id="293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094843" w:id="2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294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cf22e6" w:id="2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295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441a09" w:id="2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296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2c2ded" w:id="2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微信立减金传</w:t>
            </w:r>
          </w:p>
          <w:bookmarkEnd w:id="297"/>
        </w:tc>
      </w:tr>
      <w:tr>
        <w:trPr>
          <w:trHeight w:val="495" w:hRule="atLeast"/>
        </w:trPr>
        <w:tc>
          <w:tcPr>
            <w:tcW w:w="15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234565" w:id="298"/>
          <w:p>
            <w:pPr>
              <w:spacing w:after="50" w:line="360" w:lineRule="auto" w:beforeLines="100"/>
              <w:ind w:left="0"/>
              <w:jc w:val="left"/>
            </w:pPr>
          </w:p>
          <w:bookmarkEnd w:id="298"/>
        </w:tc>
        <w:tc>
          <w:tcPr>
            <w:tcW w:w="104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f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dce6e2" w:id="299"/>
          <w:p>
            <w:pPr>
              <w:spacing w:after="50" w:line="360" w:lineRule="auto" w:beforeLines="100"/>
              <w:ind w:left="0"/>
              <w:jc w:val="left"/>
            </w:pPr>
          </w:p>
          <w:bookmarkEnd w:id="299"/>
        </w:tc>
        <w:tc>
          <w:tcPr>
            <w:tcW w:w="23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972638" w:id="3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mobile</w:t>
            </w:r>
          </w:p>
          <w:bookmarkEnd w:id="300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ffe96d6" w:id="3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用户手机号</w:t>
            </w:r>
          </w:p>
          <w:bookmarkEnd w:id="301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f1ef2f" w:id="3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02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91c604" w:id="3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</w:t>
            </w:r>
          </w:p>
          <w:bookmarkEnd w:id="303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d8ac39" w:id="3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304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a98c9fc" w:id="305"/>
          <w:p>
            <w:pPr>
              <w:spacing w:after="50" w:line="360" w:lineRule="auto" w:beforeLines="100"/>
              <w:ind w:left="0"/>
              <w:jc w:val="left"/>
            </w:pPr>
          </w:p>
          <w:bookmarkEnd w:id="305"/>
        </w:tc>
      </w:tr>
      <w:tr>
        <w:trPr>
          <w:trHeight w:val="495" w:hRule="atLeast"/>
        </w:trPr>
        <w:tc>
          <w:tcPr>
            <w:tcW w:w="15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714910" w:id="306"/>
          <w:p>
            <w:pPr>
              <w:spacing w:after="50" w:line="360" w:lineRule="auto" w:beforeLines="100"/>
              <w:ind w:left="0"/>
              <w:jc w:val="left"/>
            </w:pPr>
          </w:p>
          <w:bookmarkEnd w:id="306"/>
        </w:tc>
        <w:tc>
          <w:tcPr>
            <w:tcW w:w="104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f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c43bb2" w:id="307"/>
          <w:p>
            <w:pPr>
              <w:spacing w:after="50" w:line="360" w:lineRule="auto" w:beforeLines="100"/>
              <w:ind w:left="0"/>
              <w:jc w:val="left"/>
            </w:pPr>
          </w:p>
          <w:bookmarkEnd w:id="307"/>
        </w:tc>
        <w:tc>
          <w:tcPr>
            <w:tcW w:w="23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264eac" w:id="3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transParam</w:t>
            </w:r>
          </w:p>
          <w:bookmarkEnd w:id="308"/>
        </w:tc>
        <w:tc>
          <w:tcPr>
            <w:tcW w:w="240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c09b3f" w:id="3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透传数据</w:t>
            </w:r>
          </w:p>
          <w:bookmarkEnd w:id="309"/>
        </w:tc>
        <w:tc>
          <w:tcPr>
            <w:tcW w:w="8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993f07" w:id="3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10"/>
        </w:tc>
        <w:tc>
          <w:tcPr>
            <w:tcW w:w="120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92453" w:id="3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256</w:t>
            </w:r>
          </w:p>
          <w:bookmarkEnd w:id="311"/>
        </w:tc>
        <w:tc>
          <w:tcPr>
            <w:tcW w:w="10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6f381e" w:id="3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312"/>
        </w:tc>
        <w:tc>
          <w:tcPr>
            <w:tcW w:w="323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3c54494" w:id="3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下单成功后原数据返回</w:t>
            </w:r>
          </w:p>
          <w:bookmarkEnd w:id="313"/>
        </w:tc>
      </w:tr>
    </w:tbl>
    <w:bookmarkEnd w:id="250"/>
    <w:bookmarkStart w:name="X4XLy" w:id="31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4.1.4. </w:t>
      </w:r>
      <w:r>
        <w:rPr>
          <w:rFonts w:ascii="宋体" w:hAnsi="Times New Roman" w:eastAsia="宋体"/>
        </w:rPr>
        <w:t>响应报文（平台-&gt;渠道）</w:t>
      </w:r>
    </w:p>
    <w:bookmarkEnd w:id="314"/>
    <w:bookmarkStart w:name="H1l5y" w:id="31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94"/>
        <w:gridCol w:w="2831"/>
        <w:gridCol w:w="1990"/>
        <w:gridCol w:w="1046"/>
        <w:gridCol w:w="1014"/>
        <w:gridCol w:w="1752"/>
        <w:gridCol w:w="3307"/>
      </w:tblGrid>
      <w:tr>
        <w:trPr>
          <w:trHeight w:val="615" w:hRule="atLeast"/>
        </w:trPr>
        <w:tc>
          <w:tcPr>
            <w:tcW w:w="1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489cea" w:id="3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316"/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5dac7d" w:id="3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317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7b9305" w:id="3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318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dc9104" w:id="3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319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5ef3ca" w:id="3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320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a728eb" w:id="3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321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a5da8a" w:id="3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322"/>
        </w:tc>
      </w:tr>
      <w:tr>
        <w:trPr>
          <w:trHeight w:val="570" w:hRule="atLeast"/>
        </w:trPr>
        <w:tc>
          <w:tcPr>
            <w:tcW w:w="1694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49364d4" w:id="3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323"/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e7e985a" w:id="3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orderId</w:t>
            </w:r>
          </w:p>
          <w:bookmarkEnd w:id="324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de034cf" w:id="3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平台订单ID</w:t>
            </w:r>
          </w:p>
          <w:bookmarkEnd w:id="325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1e895c" w:id="3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26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7aec6d" w:id="3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327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91b462" w:id="3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28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344562d" w:id="329"/>
          <w:p>
            <w:pPr>
              <w:spacing w:after="50" w:line="360" w:lineRule="auto" w:beforeLines="100"/>
              <w:ind w:left="0"/>
              <w:jc w:val="left"/>
            </w:pPr>
          </w:p>
          <w:bookmarkEnd w:id="32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9346198" w:id="3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330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c757e2" w:id="3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331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0e82b6" w:id="3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32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ad87565" w:id="3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333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3019e2" w:id="3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34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379e9" w:id="335"/>
          <w:p>
            <w:pPr>
              <w:spacing w:after="50" w:line="360" w:lineRule="auto" w:beforeLines="100"/>
              <w:ind w:left="0"/>
              <w:jc w:val="left"/>
            </w:pPr>
          </w:p>
          <w:bookmarkEnd w:id="335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ee6e615" w:id="3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productCode</w:t>
            </w:r>
          </w:p>
          <w:bookmarkEnd w:id="336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17ad6be" w:id="3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商品编码</w:t>
            </w:r>
          </w:p>
          <w:bookmarkEnd w:id="337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7e384a" w:id="3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38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8c6275" w:id="3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339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b7b4f9" w:id="34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40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ba0959" w:id="341"/>
          <w:p>
            <w:pPr>
              <w:spacing w:after="50" w:line="360" w:lineRule="auto" w:beforeLines="100"/>
              <w:ind w:left="0"/>
              <w:jc w:val="left"/>
            </w:pPr>
          </w:p>
          <w:bookmarkEnd w:id="34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984a00" w:id="3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rechargeStatus</w:t>
            </w:r>
          </w:p>
          <w:bookmarkEnd w:id="342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c953e6" w:id="3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订单状态</w:t>
            </w:r>
          </w:p>
          <w:bookmarkEnd w:id="343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6f1d99" w:id="3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344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20eccb7" w:id="3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</w:t>
            </w:r>
          </w:p>
          <w:bookmarkEnd w:id="345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f39033" w:id="3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46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2b74f6" w:id="3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1-充值中 2-充值成功 3-充值失败 4-未知状态</w:t>
            </w:r>
          </w:p>
          <w:bookmarkEnd w:id="34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5a7df3" w:id="3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rechargeAccount</w:t>
            </w:r>
          </w:p>
          <w:bookmarkEnd w:id="348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5b2a00" w:id="3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卡充值账号</w:t>
            </w:r>
          </w:p>
          <w:bookmarkEnd w:id="349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e21934" w:id="3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50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0cfad36" w:id="3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351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281c88" w:id="35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52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cdf231" w:id="353"/>
          <w:p>
            <w:pPr>
              <w:spacing w:after="50" w:line="360" w:lineRule="auto" w:beforeLines="100"/>
              <w:ind w:left="0"/>
              <w:jc w:val="left"/>
            </w:pPr>
          </w:p>
          <w:bookmarkEnd w:id="35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bf2564" w:id="3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settlePrice</w:t>
            </w:r>
          </w:p>
          <w:bookmarkEnd w:id="354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a3444f" w:id="3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结算价格</w:t>
            </w:r>
          </w:p>
          <w:bookmarkEnd w:id="355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ed8fcf" w:id="3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356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e6de5f" w:id="35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16,2</w:t>
            </w:r>
          </w:p>
          <w:bookmarkEnd w:id="357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d24eba" w:id="35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358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ed57cc9" w:id="359"/>
          <w:p>
            <w:pPr>
              <w:spacing w:after="50" w:line="360" w:lineRule="auto" w:beforeLines="100"/>
              <w:ind w:left="0"/>
              <w:jc w:val="left"/>
            </w:pPr>
          </w:p>
          <w:bookmarkEnd w:id="35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da10f7" w:id="36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transParam</w:t>
            </w:r>
          </w:p>
          <w:bookmarkEnd w:id="360"/>
        </w:tc>
        <w:tc>
          <w:tcPr>
            <w:tcW w:w="19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36dc81e" w:id="3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透传数据</w:t>
            </w:r>
          </w:p>
          <w:bookmarkEnd w:id="361"/>
        </w:tc>
        <w:tc>
          <w:tcPr>
            <w:tcW w:w="104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0f4889" w:id="36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62"/>
        </w:tc>
        <w:tc>
          <w:tcPr>
            <w:tcW w:w="10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c88ab0" w:id="36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256</w:t>
            </w:r>
          </w:p>
          <w:bookmarkEnd w:id="363"/>
        </w:tc>
        <w:tc>
          <w:tcPr>
            <w:tcW w:w="17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cbc60d" w:id="36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364"/>
        </w:tc>
        <w:tc>
          <w:tcPr>
            <w:tcW w:w="3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b82530" w:id="3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下单成功后原数据返回</w:t>
            </w:r>
          </w:p>
          <w:bookmarkEnd w:id="365"/>
        </w:tc>
      </w:tr>
    </w:tbl>
    <w:bookmarkEnd w:id="315"/>
    <w:bookmarkStart w:name="u2f89a9ff" w:id="366"/>
    <w:bookmarkEnd w:id="366"/>
    <w:bookmarkStart w:name="byCN3" w:id="36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4.2. </w:t>
      </w:r>
      <w:r>
        <w:rPr>
          <w:rFonts w:ascii="宋体" w:hAnsi="Times New Roman" w:eastAsia="宋体"/>
        </w:rPr>
        <w:t>充值订单查询接口</w:t>
      </w:r>
    </w:p>
    <w:bookmarkEnd w:id="367"/>
    <w:bookmarkStart w:name="frefj" w:id="36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4.2.1. </w:t>
      </w:r>
      <w:r>
        <w:rPr>
          <w:rFonts w:ascii="宋体" w:hAnsi="Times New Roman" w:eastAsia="宋体"/>
        </w:rPr>
        <w:t>业务编码</w:t>
      </w:r>
    </w:p>
    <w:bookmarkEnd w:id="368"/>
    <w:bookmarkStart w:name="u863337dc" w:id="36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RECHARGE_ORDER_QUERY</w:t>
      </w:r>
    </w:p>
    <w:bookmarkEnd w:id="369"/>
    <w:bookmarkStart w:name="U8EgD" w:id="37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4.2.2. </w:t>
      </w:r>
      <w:r>
        <w:rPr>
          <w:rFonts w:ascii="宋体" w:hAnsi="Times New Roman" w:eastAsia="宋体"/>
        </w:rPr>
        <w:t>访问地址</w:t>
      </w:r>
    </w:p>
    <w:bookmarkEnd w:id="370"/>
    <w:bookmarkStart w:name="YdK5b" w:id="37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307"/>
        <w:gridCol w:w="10457"/>
        <w:gridCol w:w="870"/>
      </w:tblGrid>
      <w:tr>
        <w:trPr>
          <w:trHeight w:val="495" w:hRule="atLeast"/>
        </w:trPr>
        <w:tc>
          <w:tcPr>
            <w:tcW w:w="2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a285aa" w:id="37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372"/>
        </w:tc>
        <w:tc>
          <w:tcPr>
            <w:tcW w:w="104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4fdc7e" w:id="3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373"/>
        </w:tc>
        <w:tc>
          <w:tcPr>
            <w:tcW w:w="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df97c0f" w:id="37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374"/>
        </w:tc>
      </w:tr>
      <w:tr>
        <w:trPr>
          <w:trHeight w:val="555" w:hRule="atLeast"/>
        </w:trPr>
        <w:tc>
          <w:tcPr>
            <w:tcW w:w="2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4648d8" w:id="37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375"/>
        </w:tc>
        <w:tc>
          <w:tcPr>
            <w:tcW w:w="104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13add8" w:id="3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https://erp-openapi-dev.linkerbest.com/openapi/recharge/order/query</w:t>
            </w:r>
          </w:p>
          <w:bookmarkEnd w:id="376"/>
        </w:tc>
        <w:tc>
          <w:tcPr>
            <w:tcW w:w="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23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e63d84" w:id="37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377"/>
        </w:tc>
        <w:tc>
          <w:tcPr>
            <w:tcW w:w="104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92ee540" w:id="3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https://erp-openapi.linkerbest.com/openapi/recharge/order/query</w:t>
            </w:r>
          </w:p>
          <w:bookmarkEnd w:id="378"/>
        </w:tc>
        <w:tc>
          <w:tcPr>
            <w:tcW w:w="87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371"/>
    <w:bookmarkStart w:name="ubaa0bb65" w:id="379"/>
    <w:bookmarkEnd w:id="379"/>
    <w:bookmarkStart w:name="rBePD" w:id="38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4.2.3. </w:t>
      </w:r>
      <w:r>
        <w:rPr>
          <w:rFonts w:ascii="宋体" w:hAnsi="Times New Roman" w:eastAsia="宋体"/>
        </w:rPr>
        <w:t>请求报文（渠道-&gt;平台）</w:t>
      </w:r>
    </w:p>
    <w:bookmarkEnd w:id="380"/>
    <w:bookmarkStart w:name="Or1ba" w:id="38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380"/>
        <w:gridCol w:w="2207"/>
        <w:gridCol w:w="2207"/>
        <w:gridCol w:w="1680"/>
        <w:gridCol w:w="860"/>
        <w:gridCol w:w="860"/>
        <w:gridCol w:w="1600"/>
        <w:gridCol w:w="2840"/>
      </w:tblGrid>
      <w:tr>
        <w:trPr>
          <w:trHeight w:val="495" w:hRule="atLeast"/>
        </w:trPr>
        <w:tc>
          <w:tcPr>
            <w:tcW w:w="1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125652" w:id="38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38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b01aea" w:id="38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383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4e1f704" w:id="3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38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b2efd2" w:id="3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38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a54f88" w:id="3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386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3d03bc" w:id="3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387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e44356" w:id="3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388"/>
          <w:bookmarkStart w:name="uc6fc67a2" w:id="389"/>
          <w:p>
            <w:pPr>
              <w:spacing w:after="50" w:line="360" w:lineRule="auto" w:beforeLines="100"/>
              <w:ind w:left="0"/>
              <w:jc w:val="left"/>
            </w:pPr>
          </w:p>
          <w:bookmarkEnd w:id="389"/>
        </w:tc>
      </w:tr>
      <w:tr>
        <w:trPr>
          <w:trHeight w:val="555" w:hRule="atLeast"/>
        </w:trPr>
        <w:tc>
          <w:tcPr>
            <w:tcW w:w="1380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dd131e" w:id="3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39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6d06d9" w:id="3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391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d749b5" w:id="39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39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bc5993" w:id="39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9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b43d63" w:id="39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394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a62d32" w:id="3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395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ca96177" w:id="3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不指定平台订单ID时必填</w:t>
            </w:r>
          </w:p>
          <w:bookmarkEnd w:id="396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5f754c" w:id="3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orderId</w:t>
            </w:r>
          </w:p>
          <w:bookmarkEnd w:id="397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6bc7fb" w:id="3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平台订单ID</w:t>
            </w:r>
          </w:p>
          <w:bookmarkEnd w:id="39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809a21" w:id="3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39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b6e7ca" w:id="4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400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f03837c" w:id="40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401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96ba68" w:id="4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不指定外部订单ID时必填</w:t>
            </w:r>
          </w:p>
          <w:bookmarkEnd w:id="402"/>
        </w:tc>
      </w:tr>
    </w:tbl>
    <w:bookmarkEnd w:id="381"/>
    <w:bookmarkStart w:name="I22Se" w:id="40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4.2.4. </w:t>
      </w:r>
      <w:r>
        <w:rPr>
          <w:rFonts w:ascii="宋体" w:hAnsi="Times New Roman" w:eastAsia="宋体"/>
        </w:rPr>
        <w:t>响应报文（平台-&gt;渠道）</w:t>
      </w:r>
    </w:p>
    <w:bookmarkEnd w:id="403"/>
    <w:bookmarkStart w:name="zs5bj" w:id="40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56"/>
        <w:gridCol w:w="3209"/>
        <w:gridCol w:w="1959"/>
        <w:gridCol w:w="1008"/>
        <w:gridCol w:w="1238"/>
        <w:gridCol w:w="1999"/>
        <w:gridCol w:w="2565"/>
      </w:tblGrid>
      <w:tr>
        <w:trPr>
          <w:trHeight w:val="615" w:hRule="atLeast"/>
        </w:trPr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5619ca" w:id="4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405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4de9abf" w:id="4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406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188a984" w:id="40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407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f57568" w:id="40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408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35fc89" w:id="40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409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97e42d" w:id="4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410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b83cde" w:id="4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411"/>
        </w:tc>
      </w:tr>
      <w:tr>
        <w:trPr>
          <w:trHeight w:val="570" w:hRule="atLeast"/>
        </w:trPr>
        <w:tc>
          <w:tcPr>
            <w:tcW w:w="1656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a65d0a" w:id="4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412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cc8c32" w:id="4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orderId</w:t>
            </w:r>
          </w:p>
          <w:bookmarkEnd w:id="413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aa524f" w:id="4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平台订单ID</w:t>
            </w:r>
          </w:p>
          <w:bookmarkEnd w:id="414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49a93d" w:id="4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15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7178f97" w:id="4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416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7abbaf" w:id="4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417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35d6d7" w:id="418"/>
          <w:p>
            <w:pPr>
              <w:spacing w:after="50" w:line="360" w:lineRule="auto" w:beforeLines="100"/>
              <w:ind w:left="0"/>
              <w:jc w:val="left"/>
            </w:pPr>
          </w:p>
          <w:bookmarkEnd w:id="41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81129" w:id="4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419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36cc5c" w:id="4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420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715054" w:id="4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21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349ae9" w:id="4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422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a21cd8" w:id="4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423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19d276" w:id="424"/>
          <w:p>
            <w:pPr>
              <w:spacing w:after="50" w:line="360" w:lineRule="auto" w:beforeLines="100"/>
              <w:ind w:left="0"/>
              <w:jc w:val="left"/>
            </w:pPr>
          </w:p>
          <w:bookmarkEnd w:id="42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eae1b0" w:id="4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productCode</w:t>
            </w:r>
          </w:p>
          <w:bookmarkEnd w:id="425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2a974e" w:id="4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商品编码</w:t>
            </w:r>
          </w:p>
          <w:bookmarkEnd w:id="426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625209" w:id="4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27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2f97d9" w:id="4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428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529ccd" w:id="4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429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215279" w:id="430"/>
          <w:p>
            <w:pPr>
              <w:spacing w:after="50" w:line="360" w:lineRule="auto" w:beforeLines="100"/>
              <w:ind w:left="0"/>
              <w:jc w:val="left"/>
            </w:pPr>
          </w:p>
          <w:bookmarkEnd w:id="43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0ee081" w:id="4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rechargeStatus</w:t>
            </w:r>
          </w:p>
          <w:bookmarkEnd w:id="431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58f666c" w:id="4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订单状态</w:t>
            </w:r>
          </w:p>
          <w:bookmarkEnd w:id="432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16f0bd" w:id="4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33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cf3e9d" w:id="4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</w:t>
            </w:r>
          </w:p>
          <w:bookmarkEnd w:id="434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13e669" w:id="4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435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d2368f" w:id="4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1-充值中 2-充值成功 3-充值失败 4-未知状态</w:t>
            </w:r>
          </w:p>
          <w:bookmarkEnd w:id="436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c2226e" w:id="4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rechargeAccount</w:t>
            </w:r>
          </w:p>
          <w:bookmarkEnd w:id="437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fba4b6" w:id="4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充值账号</w:t>
            </w:r>
          </w:p>
          <w:bookmarkEnd w:id="438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5771f2" w:id="4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39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dfd7cc" w:id="4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440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74babf" w:id="4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441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ac5310" w:id="442"/>
          <w:p>
            <w:pPr>
              <w:spacing w:after="50" w:line="360" w:lineRule="auto" w:beforeLines="100"/>
              <w:ind w:left="0"/>
              <w:jc w:val="left"/>
            </w:pPr>
          </w:p>
          <w:bookmarkEnd w:id="44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fa3dc5" w:id="4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settlePrice</w:t>
            </w:r>
          </w:p>
          <w:bookmarkEnd w:id="443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ffa38f" w:id="4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结算价格</w:t>
            </w:r>
          </w:p>
          <w:bookmarkEnd w:id="444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22e823" w:id="4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445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37c7be" w:id="4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16,2</w:t>
            </w:r>
          </w:p>
          <w:bookmarkEnd w:id="446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92520f" w:id="4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447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3f3271" w:id="448"/>
          <w:p>
            <w:pPr>
              <w:spacing w:after="50" w:line="360" w:lineRule="auto" w:beforeLines="100"/>
              <w:ind w:left="0"/>
              <w:jc w:val="left"/>
            </w:pPr>
          </w:p>
          <w:bookmarkEnd w:id="44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0c27aa" w:id="4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rechargeFinishTime</w:t>
            </w:r>
          </w:p>
          <w:bookmarkEnd w:id="449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92e0e6" w:id="4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充值完成时间</w:t>
            </w:r>
          </w:p>
          <w:bookmarkEnd w:id="450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c4f737" w:id="4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51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11f63b" w:id="4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</w:t>
            </w:r>
          </w:p>
          <w:bookmarkEnd w:id="452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9b3fd1" w:id="4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453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831dab" w:id="454"/>
          <w:p>
            <w:pPr>
              <w:spacing w:after="50" w:line="360" w:lineRule="auto" w:beforeLines="100"/>
              <w:ind w:left="0"/>
              <w:jc w:val="left"/>
            </w:pPr>
          </w:p>
          <w:bookmarkEnd w:id="45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16d2c1" w:id="4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voucher</w:t>
            </w:r>
          </w:p>
          <w:bookmarkEnd w:id="455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31ba07" w:id="4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充值凭证</w:t>
            </w:r>
          </w:p>
          <w:bookmarkEnd w:id="456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2b41ec" w:id="4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457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879af1" w:id="4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128</w:t>
            </w:r>
          </w:p>
          <w:bookmarkEnd w:id="458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01a040" w:id="4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459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a22ce5" w:id="460"/>
          <w:p>
            <w:pPr>
              <w:spacing w:after="50" w:line="360" w:lineRule="auto" w:beforeLines="100"/>
              <w:ind w:left="0"/>
              <w:jc w:val="left"/>
            </w:pPr>
          </w:p>
          <w:bookmarkEnd w:id="460"/>
        </w:tc>
      </w:tr>
      <w:tr>
        <w:trPr>
          <w:trHeight w:val="570" w:hRule="atLeast"/>
        </w:trPr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22f039" w:id="461"/>
          <w:p>
            <w:pPr>
              <w:spacing w:after="50" w:line="360" w:lineRule="auto" w:beforeLines="100"/>
              <w:ind w:left="0"/>
              <w:jc w:val="center"/>
            </w:pPr>
          </w:p>
          <w:bookmarkEnd w:id="461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7d7804" w:id="4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verifyStatus</w:t>
            </w:r>
          </w:p>
          <w:bookmarkEnd w:id="462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540c29" w:id="4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核销状态</w:t>
            </w:r>
          </w:p>
          <w:bookmarkEnd w:id="463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707586" w:id="464"/>
          <w:p>
            <w:pPr>
              <w:spacing w:after="50" w:line="360" w:lineRule="auto" w:beforeLines="100"/>
              <w:ind w:left="0"/>
              <w:jc w:val="left"/>
            </w:pPr>
          </w:p>
          <w:bookmarkEnd w:id="464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fab8ed" w:id="465"/>
          <w:p>
            <w:pPr>
              <w:spacing w:after="50" w:line="360" w:lineRule="auto" w:beforeLines="100"/>
              <w:ind w:left="0"/>
              <w:jc w:val="left"/>
            </w:pPr>
          </w:p>
          <w:bookmarkEnd w:id="465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ba529b" w:id="4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466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0a8706" w:id="4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0-未核销 1-已核销</w:t>
            </w:r>
          </w:p>
          <w:bookmarkEnd w:id="467"/>
        </w:tc>
      </w:tr>
      <w:tr>
        <w:trPr>
          <w:trHeight w:val="570" w:hRule="atLeast"/>
        </w:trPr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3a6575" w:id="468"/>
          <w:p>
            <w:pPr>
              <w:spacing w:after="50" w:line="360" w:lineRule="auto" w:beforeLines="100"/>
              <w:ind w:left="0"/>
              <w:jc w:val="center"/>
            </w:pPr>
          </w:p>
          <w:bookmarkEnd w:id="468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a42577b" w:id="4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verifyTime</w:t>
            </w:r>
          </w:p>
          <w:bookmarkEnd w:id="469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438e96" w:id="4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核销时间</w:t>
            </w:r>
          </w:p>
          <w:bookmarkEnd w:id="470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e85df6" w:id="471"/>
          <w:p>
            <w:pPr>
              <w:spacing w:after="50" w:line="360" w:lineRule="auto" w:beforeLines="100"/>
              <w:ind w:left="0"/>
              <w:jc w:val="left"/>
            </w:pPr>
          </w:p>
          <w:bookmarkEnd w:id="471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4df8a2" w:id="472"/>
          <w:p>
            <w:pPr>
              <w:spacing w:after="50" w:line="360" w:lineRule="auto" w:beforeLines="100"/>
              <w:ind w:left="0"/>
              <w:jc w:val="left"/>
            </w:pPr>
          </w:p>
          <w:bookmarkEnd w:id="472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b6bb3d" w:id="4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473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4c6831" w:id="474"/>
          <w:p>
            <w:pPr>
              <w:spacing w:after="50" w:line="360" w:lineRule="auto" w:beforeLines="100"/>
              <w:ind w:left="0"/>
              <w:jc w:val="left"/>
            </w:pPr>
          </w:p>
          <w:bookmarkEnd w:id="474"/>
        </w:tc>
      </w:tr>
      <w:tr>
        <w:trPr>
          <w:trHeight w:val="570" w:hRule="atLeast"/>
        </w:trPr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87bd6b" w:id="475"/>
          <w:p>
            <w:pPr>
              <w:spacing w:after="50" w:line="360" w:lineRule="auto" w:beforeLines="100"/>
              <w:ind w:left="0"/>
              <w:jc w:val="center"/>
            </w:pPr>
          </w:p>
          <w:bookmarkEnd w:id="475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b9e366" w:id="4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refundId</w:t>
            </w:r>
          </w:p>
          <w:bookmarkEnd w:id="476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5116aa" w:id="4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作废单号</w:t>
            </w:r>
          </w:p>
          <w:bookmarkEnd w:id="477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021f30" w:id="4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478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f64c5e" w:id="4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479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b0fd2d" w:id="4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480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d964e8" w:id="481"/>
          <w:p>
            <w:pPr>
              <w:spacing w:after="50" w:line="360" w:lineRule="auto" w:beforeLines="100"/>
              <w:ind w:left="0"/>
              <w:jc w:val="left"/>
            </w:pPr>
          </w:p>
          <w:bookmarkEnd w:id="481"/>
        </w:tc>
      </w:tr>
      <w:tr>
        <w:trPr>
          <w:trHeight w:val="570" w:hRule="atLeast"/>
        </w:trPr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4d235f" w:id="482"/>
          <w:p>
            <w:pPr>
              <w:spacing w:after="50" w:line="360" w:lineRule="auto" w:beforeLines="100"/>
              <w:ind w:left="0"/>
              <w:jc w:val="center"/>
            </w:pPr>
          </w:p>
          <w:bookmarkEnd w:id="482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4d4889" w:id="4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refundStatus</w:t>
            </w:r>
          </w:p>
          <w:bookmarkEnd w:id="483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ee15f5" w:id="4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作废状态</w:t>
            </w:r>
          </w:p>
          <w:bookmarkEnd w:id="484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b2b646" w:id="485"/>
          <w:p>
            <w:pPr>
              <w:spacing w:after="50" w:line="360" w:lineRule="auto" w:beforeLines="100"/>
              <w:ind w:left="0"/>
              <w:jc w:val="left"/>
            </w:pPr>
          </w:p>
          <w:bookmarkEnd w:id="485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3ef3bbb" w:id="486"/>
          <w:p>
            <w:pPr>
              <w:spacing w:after="50" w:line="360" w:lineRule="auto" w:beforeLines="100"/>
              <w:ind w:left="0"/>
              <w:jc w:val="left"/>
            </w:pPr>
          </w:p>
          <w:bookmarkEnd w:id="486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fcbf4e" w:id="4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487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51f7f5" w:id="4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0-未作废 （作废失败）</w:t>
            </w:r>
          </w:p>
          <w:bookmarkEnd w:id="488"/>
          <w:bookmarkStart w:name="u3724c8e4" w:id="4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1-已作废</w:t>
            </w:r>
          </w:p>
          <w:bookmarkEnd w:id="489"/>
          <w:bookmarkStart w:name="ud9f12518" w:id="4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2-作废异常</w:t>
            </w:r>
          </w:p>
          <w:bookmarkEnd w:id="490"/>
        </w:tc>
      </w:tr>
      <w:tr>
        <w:trPr>
          <w:trHeight w:val="570" w:hRule="atLeast"/>
        </w:trPr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3de339" w:id="491"/>
          <w:p>
            <w:pPr>
              <w:spacing w:after="50" w:line="360" w:lineRule="auto" w:beforeLines="100"/>
              <w:ind w:left="0"/>
              <w:jc w:val="center"/>
            </w:pPr>
          </w:p>
          <w:bookmarkEnd w:id="491"/>
        </w:tc>
        <w:tc>
          <w:tcPr>
            <w:tcW w:w="320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394edc" w:id="4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refundTime</w:t>
            </w:r>
          </w:p>
          <w:bookmarkEnd w:id="492"/>
        </w:tc>
        <w:tc>
          <w:tcPr>
            <w:tcW w:w="19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7d0b6a" w:id="4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作废时间</w:t>
            </w:r>
          </w:p>
          <w:bookmarkEnd w:id="493"/>
        </w:tc>
        <w:tc>
          <w:tcPr>
            <w:tcW w:w="1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c18afe6" w:id="494"/>
          <w:p>
            <w:pPr>
              <w:spacing w:after="50" w:line="360" w:lineRule="auto" w:beforeLines="100"/>
              <w:ind w:left="0"/>
              <w:jc w:val="left"/>
            </w:pPr>
          </w:p>
          <w:bookmarkEnd w:id="494"/>
        </w:tc>
        <w:tc>
          <w:tcPr>
            <w:tcW w:w="123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f212c9" w:id="495"/>
          <w:p>
            <w:pPr>
              <w:spacing w:after="50" w:line="360" w:lineRule="auto" w:beforeLines="100"/>
              <w:ind w:left="0"/>
              <w:jc w:val="left"/>
            </w:pPr>
          </w:p>
          <w:bookmarkEnd w:id="495"/>
        </w:tc>
        <w:tc>
          <w:tcPr>
            <w:tcW w:w="199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484f51" w:id="4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496"/>
        </w:tc>
        <w:tc>
          <w:tcPr>
            <w:tcW w:w="25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8df20b" w:id="497"/>
          <w:p>
            <w:pPr>
              <w:spacing w:after="50" w:line="360" w:lineRule="auto" w:beforeLines="100"/>
              <w:ind w:left="0"/>
              <w:jc w:val="left"/>
            </w:pPr>
          </w:p>
          <w:bookmarkEnd w:id="497"/>
        </w:tc>
      </w:tr>
    </w:tbl>
    <w:bookmarkEnd w:id="404"/>
    <w:bookmarkStart w:name="Aph2I" w:id="498"/>
    <w:bookmarkEnd w:id="498"/>
    <w:bookmarkStart w:name="X8Hof" w:id="49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4.3. </w:t>
      </w:r>
      <w:r>
        <w:rPr>
          <w:rFonts w:ascii="宋体" w:hAnsi="Times New Roman" w:eastAsia="宋体"/>
        </w:rPr>
        <w:t>余额查询接口</w:t>
      </w:r>
    </w:p>
    <w:bookmarkEnd w:id="499"/>
    <w:bookmarkStart w:name="yaKS4" w:id="50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4.3.1. </w:t>
      </w:r>
      <w:r>
        <w:rPr>
          <w:rFonts w:ascii="宋体" w:hAnsi="Times New Roman" w:eastAsia="宋体"/>
        </w:rPr>
        <w:t>业务编码</w:t>
      </w:r>
    </w:p>
    <w:bookmarkEnd w:id="500"/>
    <w:bookmarkStart w:name="u3511fc4c" w:id="5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ORGANIZATION_BALANCE_QUERY</w:t>
      </w:r>
    </w:p>
    <w:bookmarkEnd w:id="501"/>
    <w:bookmarkStart w:name="Qq5J1" w:id="50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4.3.2. </w:t>
      </w:r>
      <w:r>
        <w:rPr>
          <w:rFonts w:ascii="宋体" w:hAnsi="Times New Roman" w:eastAsia="宋体"/>
        </w:rPr>
        <w:t>访问地址</w:t>
      </w:r>
    </w:p>
    <w:bookmarkEnd w:id="502"/>
    <w:bookmarkStart w:name="glKNw" w:id="50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381"/>
        <w:gridCol w:w="10357"/>
        <w:gridCol w:w="896"/>
      </w:tblGrid>
      <w:tr>
        <w:trPr>
          <w:trHeight w:val="495" w:hRule="atLeast"/>
        </w:trPr>
        <w:tc>
          <w:tcPr>
            <w:tcW w:w="238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1c5097b" w:id="50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504"/>
        </w:tc>
        <w:tc>
          <w:tcPr>
            <w:tcW w:w="10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65ec0f" w:id="5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505"/>
        </w:tc>
        <w:tc>
          <w:tcPr>
            <w:tcW w:w="89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6f6b41" w:id="5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506"/>
        </w:tc>
      </w:tr>
      <w:tr>
        <w:trPr>
          <w:trHeight w:val="555" w:hRule="atLeast"/>
        </w:trPr>
        <w:tc>
          <w:tcPr>
            <w:tcW w:w="238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723816" w:id="50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507"/>
        </w:tc>
        <w:tc>
          <w:tcPr>
            <w:tcW w:w="10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db822c8" w:id="508"/>
          <w:p>
            <w:pPr>
              <w:spacing w:after="50" w:line="360" w:lineRule="auto" w:beforeLines="100"/>
              <w:ind w:left="0"/>
              <w:jc w:val="left"/>
            </w:pPr>
            <w:hyperlink r:id="rId4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</w:rPr>
                <w:t>https://erp-openapi-dev.linkerbest.com/openapi/finance/balance</w:t>
              </w:r>
            </w:hyperlink>
          </w:p>
          <w:bookmarkEnd w:id="508"/>
        </w:tc>
        <w:tc>
          <w:tcPr>
            <w:tcW w:w="89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238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5699e3" w:id="50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509"/>
        </w:tc>
        <w:tc>
          <w:tcPr>
            <w:tcW w:w="10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59e246" w:id="510"/>
          <w:p>
            <w:pPr>
              <w:spacing w:after="50" w:line="360" w:lineRule="auto" w:beforeLines="100"/>
              <w:ind w:left="0"/>
              <w:jc w:val="left"/>
            </w:pPr>
            <w:hyperlink r:id="rId5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</w:rPr>
                <w:t>https://erp-openapi.linkerbest.com/openapi/finance/balance</w:t>
              </w:r>
            </w:hyperlink>
          </w:p>
          <w:bookmarkEnd w:id="510"/>
        </w:tc>
        <w:tc>
          <w:tcPr>
            <w:tcW w:w="89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503"/>
    <w:bookmarkStart w:name="ubbbe6935" w:id="511"/>
    <w:bookmarkEnd w:id="511"/>
    <w:bookmarkStart w:name="bn95X" w:id="51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4.3.3. </w:t>
      </w:r>
      <w:r>
        <w:rPr>
          <w:rFonts w:ascii="宋体" w:hAnsi="Times New Roman" w:eastAsia="宋体"/>
        </w:rPr>
        <w:t>请求报文（渠道-&gt;平台）</w:t>
      </w:r>
    </w:p>
    <w:bookmarkEnd w:id="512"/>
    <w:bookmarkStart w:name="Y1Q98" w:id="51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3724"/>
        <w:gridCol w:w="3558"/>
        <w:gridCol w:w="6352"/>
      </w:tblGrid>
      <w:tr>
        <w:trPr>
          <w:trHeight w:val="495" w:hRule="atLeast"/>
        </w:trPr>
        <w:tc>
          <w:tcPr>
            <w:tcW w:w="372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7e43af" w:id="5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514"/>
        </w:tc>
        <w:tc>
          <w:tcPr>
            <w:tcW w:w="35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0f3ba8" w:id="5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输入/选择</w:t>
            </w:r>
          </w:p>
          <w:bookmarkEnd w:id="515"/>
        </w:tc>
        <w:tc>
          <w:tcPr>
            <w:tcW w:w="63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bd173f" w:id="5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516"/>
          <w:bookmarkStart w:name="uab75b898" w:id="517"/>
          <w:p>
            <w:pPr>
              <w:spacing w:after="50" w:line="360" w:lineRule="auto" w:beforeLines="100"/>
              <w:ind w:left="0"/>
              <w:jc w:val="left"/>
            </w:pPr>
          </w:p>
          <w:bookmarkEnd w:id="517"/>
        </w:tc>
      </w:tr>
      <w:tr>
        <w:trPr>
          <w:trHeight w:val="555" w:hRule="atLeast"/>
        </w:trPr>
        <w:tc>
          <w:tcPr>
            <w:tcW w:w="372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1d76a8" w:id="5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518"/>
        </w:tc>
        <w:tc>
          <w:tcPr>
            <w:tcW w:w="355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d1b0d1" w:id="5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519"/>
        </w:tc>
        <w:tc>
          <w:tcPr>
            <w:tcW w:w="63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38f72b3" w:id="5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不能为null 输入一个空的集合 {}</w:t>
            </w:r>
          </w:p>
          <w:bookmarkEnd w:id="520"/>
        </w:tc>
      </w:tr>
    </w:tbl>
    <w:bookmarkEnd w:id="513"/>
    <w:bookmarkStart w:name="f3vBx" w:id="52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4.3.4. </w:t>
      </w:r>
      <w:r>
        <w:rPr>
          <w:rFonts w:ascii="宋体" w:hAnsi="Times New Roman" w:eastAsia="宋体"/>
        </w:rPr>
        <w:t>响应报文（平台-&gt;渠道）</w:t>
      </w:r>
    </w:p>
    <w:bookmarkEnd w:id="521"/>
    <w:bookmarkStart w:name="ZEg9z" w:id="522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85"/>
        <w:gridCol w:w="2996"/>
        <w:gridCol w:w="1982"/>
        <w:gridCol w:w="997"/>
        <w:gridCol w:w="1267"/>
        <w:gridCol w:w="2077"/>
        <w:gridCol w:w="2630"/>
      </w:tblGrid>
      <w:tr>
        <w:trPr>
          <w:trHeight w:val="615" w:hRule="atLeast"/>
        </w:trPr>
        <w:tc>
          <w:tcPr>
            <w:tcW w:w="168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20899b" w:id="5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523"/>
        </w:tc>
        <w:tc>
          <w:tcPr>
            <w:tcW w:w="299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2fe11e" w:id="5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524"/>
        </w:tc>
        <w:tc>
          <w:tcPr>
            <w:tcW w:w="19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5523af" w:id="5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525"/>
        </w:tc>
        <w:tc>
          <w:tcPr>
            <w:tcW w:w="99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8567a" w:id="5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526"/>
        </w:tc>
        <w:tc>
          <w:tcPr>
            <w:tcW w:w="126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60c05f" w:id="5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527"/>
        </w:tc>
        <w:tc>
          <w:tcPr>
            <w:tcW w:w="207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5cf9bdb" w:id="5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528"/>
        </w:tc>
        <w:tc>
          <w:tcPr>
            <w:tcW w:w="26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7b74bc" w:id="5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529"/>
        </w:tc>
      </w:tr>
      <w:tr>
        <w:trPr>
          <w:trHeight w:val="570" w:hRule="atLeast"/>
        </w:trPr>
        <w:tc>
          <w:tcPr>
            <w:tcW w:w="168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75fa0b" w:id="5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530"/>
        </w:tc>
        <w:tc>
          <w:tcPr>
            <w:tcW w:w="299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7e733d" w:id="5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balance</w:t>
            </w:r>
          </w:p>
          <w:bookmarkEnd w:id="531"/>
        </w:tc>
        <w:tc>
          <w:tcPr>
            <w:tcW w:w="19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a6a6fa7" w:id="5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机构余额</w:t>
            </w:r>
          </w:p>
          <w:bookmarkEnd w:id="532"/>
        </w:tc>
        <w:tc>
          <w:tcPr>
            <w:tcW w:w="99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726132" w:id="5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533"/>
        </w:tc>
        <w:tc>
          <w:tcPr>
            <w:tcW w:w="126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ce6f94" w:id="5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16,2</w:t>
            </w:r>
          </w:p>
          <w:bookmarkEnd w:id="534"/>
        </w:tc>
        <w:tc>
          <w:tcPr>
            <w:tcW w:w="207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f0e561" w:id="5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535"/>
        </w:tc>
        <w:tc>
          <w:tcPr>
            <w:tcW w:w="26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eb5ccc" w:id="536"/>
          <w:p>
            <w:pPr>
              <w:spacing w:after="50" w:line="360" w:lineRule="auto" w:beforeLines="100"/>
              <w:ind w:left="0"/>
              <w:jc w:val="left"/>
            </w:pPr>
          </w:p>
          <w:bookmarkEnd w:id="536"/>
        </w:tc>
      </w:tr>
    </w:tbl>
    <w:bookmarkEnd w:id="522"/>
    <w:bookmarkStart w:name="kcfUb" w:id="537"/>
    <w:bookmarkEnd w:id="537"/>
    <w:bookmarkStart w:name="ub4a9558a" w:id="538"/>
    <w:bookmarkEnd w:id="538"/>
    <w:bookmarkStart w:name="u55b421a1" w:id="539"/>
    <w:bookmarkEnd w:id="539"/>
    <w:bookmarkStart w:name="u37baaeef" w:id="540"/>
    <w:bookmarkEnd w:id="540"/>
    <w:bookmarkStart w:name="jZ1eI" w:id="54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4.4. </w:t>
      </w:r>
      <w:r>
        <w:rPr>
          <w:rFonts w:ascii="宋体" w:hAnsi="Times New Roman" w:eastAsia="宋体"/>
        </w:rPr>
        <w:t>订单核销查询接口</w:t>
      </w:r>
    </w:p>
    <w:bookmarkEnd w:id="541"/>
    <w:bookmarkStart w:name="PvcdS" w:id="54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4.4.1. </w:t>
      </w:r>
      <w:r>
        <w:rPr>
          <w:rFonts w:ascii="宋体" w:hAnsi="Times New Roman" w:eastAsia="宋体"/>
        </w:rPr>
        <w:t>业务编码</w:t>
      </w:r>
    </w:p>
    <w:bookmarkEnd w:id="542"/>
    <w:bookmarkStart w:name="u32a6b5a0" w:id="5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RECHARGE_ORDER_VERIFY_QUERY</w:t>
      </w:r>
    </w:p>
    <w:bookmarkEnd w:id="543"/>
    <w:bookmarkStart w:name="q4c4b" w:id="54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4.4.2. </w:t>
      </w:r>
      <w:r>
        <w:rPr>
          <w:rFonts w:ascii="宋体" w:hAnsi="Times New Roman" w:eastAsia="宋体"/>
        </w:rPr>
        <w:t>访问地址</w:t>
      </w:r>
    </w:p>
    <w:bookmarkEnd w:id="544"/>
    <w:bookmarkStart w:name="r3gFT" w:id="54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707"/>
        <w:gridCol w:w="11100"/>
        <w:gridCol w:w="827"/>
      </w:tblGrid>
      <w:tr>
        <w:trPr>
          <w:trHeight w:val="495" w:hRule="atLeast"/>
        </w:trPr>
        <w:tc>
          <w:tcPr>
            <w:tcW w:w="17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c81ec9" w:id="5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546"/>
        </w:tc>
        <w:tc>
          <w:tcPr>
            <w:tcW w:w="111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106ea4" w:id="5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547"/>
        </w:tc>
        <w:tc>
          <w:tcPr>
            <w:tcW w:w="82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c13792" w:id="5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548"/>
        </w:tc>
      </w:tr>
      <w:tr>
        <w:trPr>
          <w:trHeight w:val="555" w:hRule="atLeast"/>
        </w:trPr>
        <w:tc>
          <w:tcPr>
            <w:tcW w:w="17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054063" w:id="5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549"/>
        </w:tc>
        <w:tc>
          <w:tcPr>
            <w:tcW w:w="111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036aa6" w:id="550"/>
          <w:p>
            <w:pPr>
              <w:spacing w:after="50" w:line="360" w:lineRule="auto" w:beforeLines="100"/>
              <w:ind w:left="0"/>
              <w:jc w:val="left"/>
            </w:pPr>
            <w:hyperlink r:id="rId6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</w:rPr>
                <w:t>https://erp-openapi-dev.linkerbest.com/openapi/recharge/order/verifyQuery</w:t>
              </w:r>
            </w:hyperlink>
          </w:p>
          <w:bookmarkEnd w:id="550"/>
        </w:tc>
        <w:tc>
          <w:tcPr>
            <w:tcW w:w="82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170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1be609" w:id="5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551"/>
        </w:tc>
        <w:tc>
          <w:tcPr>
            <w:tcW w:w="111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8c547e" w:id="552"/>
          <w:p>
            <w:pPr>
              <w:spacing w:after="50" w:line="360" w:lineRule="auto" w:beforeLines="100"/>
              <w:ind w:left="0"/>
              <w:jc w:val="left"/>
            </w:pPr>
            <w:hyperlink r:id="rId7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</w:rPr>
                <w:t>https://erp-openapi.linkerbest.com/openapi/recharge/order/verifyQuery</w:t>
              </w:r>
            </w:hyperlink>
          </w:p>
          <w:bookmarkEnd w:id="552"/>
        </w:tc>
        <w:tc>
          <w:tcPr>
            <w:tcW w:w="82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545"/>
    <w:bookmarkStart w:name="u7c21e255" w:id="553"/>
    <w:bookmarkEnd w:id="553"/>
    <w:bookmarkStart w:name="fAEcU" w:id="55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4.4.3. </w:t>
      </w:r>
      <w:r>
        <w:rPr>
          <w:rFonts w:ascii="宋体" w:hAnsi="Times New Roman" w:eastAsia="宋体"/>
        </w:rPr>
        <w:t>请求报文（渠道-&gt;平台）</w:t>
      </w:r>
    </w:p>
    <w:bookmarkEnd w:id="554"/>
    <w:bookmarkStart w:name="YZjgr" w:id="55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380"/>
        <w:gridCol w:w="2207"/>
        <w:gridCol w:w="2207"/>
        <w:gridCol w:w="1680"/>
        <w:gridCol w:w="860"/>
        <w:gridCol w:w="860"/>
        <w:gridCol w:w="1600"/>
        <w:gridCol w:w="2840"/>
      </w:tblGrid>
      <w:tr>
        <w:trPr>
          <w:trHeight w:val="495" w:hRule="atLeast"/>
        </w:trPr>
        <w:tc>
          <w:tcPr>
            <w:tcW w:w="1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96e9c2" w:id="5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55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0d483e" w:id="55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557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e3674" w:id="55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55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2264a2" w:id="55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55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d915278" w:id="56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560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71e326" w:id="5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561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466c9f" w:id="56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562"/>
          <w:bookmarkStart w:name="ua799d618" w:id="563"/>
          <w:p>
            <w:pPr>
              <w:spacing w:after="50" w:line="360" w:lineRule="auto" w:beforeLines="100"/>
              <w:ind w:left="0"/>
              <w:jc w:val="left"/>
            </w:pPr>
          </w:p>
          <w:bookmarkEnd w:id="563"/>
        </w:tc>
      </w:tr>
      <w:tr>
        <w:trPr>
          <w:trHeight w:val="555" w:hRule="atLeast"/>
        </w:trPr>
        <w:tc>
          <w:tcPr>
            <w:tcW w:w="1380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1d7676" w:id="56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56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e60f3f" w:id="5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565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1876a85" w:id="56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56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98348f" w:id="56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56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57d05e" w:id="5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568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80d006" w:id="56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569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143245" w:id="5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不指定平台订单ID时必填</w:t>
            </w:r>
          </w:p>
          <w:bookmarkEnd w:id="570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ea3676" w:id="57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orderId</w:t>
            </w:r>
          </w:p>
          <w:bookmarkEnd w:id="571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a5367a" w:id="57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平台订单ID</w:t>
            </w:r>
          </w:p>
          <w:bookmarkEnd w:id="57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5b793e" w:id="5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57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8847af8" w:id="57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574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313b19" w:id="57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575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30e715" w:id="5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不指定外部订单ID时必填</w:t>
            </w:r>
          </w:p>
          <w:bookmarkEnd w:id="576"/>
        </w:tc>
      </w:tr>
    </w:tbl>
    <w:bookmarkEnd w:id="555"/>
    <w:bookmarkStart w:name="XVRhG" w:id="57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4.4.4. </w:t>
      </w:r>
      <w:r>
        <w:rPr>
          <w:rFonts w:ascii="宋体" w:hAnsi="Times New Roman" w:eastAsia="宋体"/>
        </w:rPr>
        <w:t>响应报文（平台-&gt;渠道）</w:t>
      </w:r>
    </w:p>
    <w:bookmarkEnd w:id="577"/>
    <w:bookmarkStart w:name="iiuee" w:id="578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84"/>
        <w:gridCol w:w="2242"/>
        <w:gridCol w:w="2403"/>
        <w:gridCol w:w="1150"/>
        <w:gridCol w:w="1043"/>
        <w:gridCol w:w="1682"/>
        <w:gridCol w:w="3430"/>
      </w:tblGrid>
      <w:tr>
        <w:trPr>
          <w:trHeight w:val="495" w:hRule="atLeast"/>
        </w:trPr>
        <w:tc>
          <w:tcPr>
            <w:tcW w:w="16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e8ac6c" w:id="57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579"/>
        </w:tc>
        <w:tc>
          <w:tcPr>
            <w:tcW w:w="22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7219b9" w:id="58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580"/>
        </w:tc>
        <w:tc>
          <w:tcPr>
            <w:tcW w:w="24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c19292" w:id="58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581"/>
        </w:tc>
        <w:tc>
          <w:tcPr>
            <w:tcW w:w="11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5c4aaf" w:id="58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582"/>
        </w:tc>
        <w:tc>
          <w:tcPr>
            <w:tcW w:w="10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2cbf4b" w:id="58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583"/>
        </w:tc>
        <w:tc>
          <w:tcPr>
            <w:tcW w:w="16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2d62ea" w:id="5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/选择</w:t>
            </w:r>
          </w:p>
          <w:bookmarkEnd w:id="584"/>
        </w:tc>
        <w:tc>
          <w:tcPr>
            <w:tcW w:w="34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bff7b7" w:id="5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585"/>
        </w:tc>
      </w:tr>
      <w:tr>
        <w:trPr>
          <w:trHeight w:val="495" w:hRule="atLeast"/>
        </w:trPr>
        <w:tc>
          <w:tcPr>
            <w:tcW w:w="1684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2d14d9" w:id="5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resData</w:t>
            </w:r>
          </w:p>
          <w:bookmarkEnd w:id="586"/>
        </w:tc>
        <w:tc>
          <w:tcPr>
            <w:tcW w:w="22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59a7fb" w:id="5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orderId</w:t>
            </w:r>
          </w:p>
          <w:bookmarkEnd w:id="587"/>
        </w:tc>
        <w:tc>
          <w:tcPr>
            <w:tcW w:w="24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d13aef" w:id="5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平台订单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ID</w:t>
            </w:r>
          </w:p>
          <w:bookmarkEnd w:id="588"/>
        </w:tc>
        <w:tc>
          <w:tcPr>
            <w:tcW w:w="11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83ea93" w:id="58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589"/>
        </w:tc>
        <w:tc>
          <w:tcPr>
            <w:tcW w:w="10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b21b05" w:id="5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590"/>
        </w:tc>
        <w:tc>
          <w:tcPr>
            <w:tcW w:w="16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f7e2c9b" w:id="5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591"/>
        </w:tc>
        <w:tc>
          <w:tcPr>
            <w:tcW w:w="34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a5fda5" w:id="592"/>
          <w:p>
            <w:pPr>
              <w:spacing w:after="50" w:line="360" w:lineRule="auto" w:beforeLines="100"/>
              <w:ind w:left="0"/>
              <w:jc w:val="both"/>
            </w:pPr>
          </w:p>
          <w:bookmarkEnd w:id="592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2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ef7ead" w:id="59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status</w:t>
            </w:r>
          </w:p>
          <w:bookmarkEnd w:id="593"/>
        </w:tc>
        <w:tc>
          <w:tcPr>
            <w:tcW w:w="24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903584" w:id="59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核销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状态</w:t>
            </w:r>
          </w:p>
          <w:bookmarkEnd w:id="594"/>
        </w:tc>
        <w:tc>
          <w:tcPr>
            <w:tcW w:w="11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bc66b5" w:id="5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595"/>
        </w:tc>
        <w:tc>
          <w:tcPr>
            <w:tcW w:w="10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45ca8e1" w:id="59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1</w:t>
            </w:r>
          </w:p>
          <w:bookmarkEnd w:id="596"/>
        </w:tc>
        <w:tc>
          <w:tcPr>
            <w:tcW w:w="16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7c52c7" w:id="5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597"/>
        </w:tc>
        <w:tc>
          <w:tcPr>
            <w:tcW w:w="34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f0b5f3" w:id="598"/>
          <w:p>
            <w:pPr>
              <w:spacing w:after="50" w:line="360" w:lineRule="auto" w:beforeLines="100"/>
              <w:ind w:left="0"/>
              <w:jc w:val="both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0-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未核销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</w:p>
          <w:bookmarkEnd w:id="598"/>
          <w:bookmarkStart w:name="u86e819eb" w:id="599"/>
          <w:p>
            <w:pPr>
              <w:spacing w:after="50" w:line="360" w:lineRule="auto" w:beforeLines="100"/>
              <w:ind w:left="0"/>
              <w:jc w:val="both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-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已核销</w:t>
            </w:r>
          </w:p>
          <w:bookmarkEnd w:id="59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2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d83837" w:id="6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verify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Time</w:t>
            </w:r>
          </w:p>
          <w:bookmarkEnd w:id="600"/>
        </w:tc>
        <w:tc>
          <w:tcPr>
            <w:tcW w:w="24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0bc4cb" w:id="60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核销时间</w:t>
            </w:r>
          </w:p>
          <w:bookmarkEnd w:id="601"/>
        </w:tc>
        <w:tc>
          <w:tcPr>
            <w:tcW w:w="11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1884f8" w:id="60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02"/>
        </w:tc>
        <w:tc>
          <w:tcPr>
            <w:tcW w:w="10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52fdd" w:id="60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603"/>
        </w:tc>
        <w:tc>
          <w:tcPr>
            <w:tcW w:w="16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3bf749" w:id="60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04"/>
        </w:tc>
        <w:tc>
          <w:tcPr>
            <w:tcW w:w="34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6aecc8" w:id="605"/>
          <w:p>
            <w:pPr>
              <w:spacing w:after="50" w:line="360" w:lineRule="auto" w:beforeLines="100"/>
              <w:ind w:left="0"/>
              <w:jc w:val="both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2025-07-21 16:58:24</w:t>
            </w:r>
          </w:p>
          <w:bookmarkEnd w:id="605"/>
        </w:tc>
      </w:tr>
    </w:tbl>
    <w:bookmarkEnd w:id="578"/>
    <w:bookmarkStart w:name="fu3cM" w:id="606"/>
    <w:bookmarkEnd w:id="606"/>
    <w:bookmarkStart w:name="xHkBM" w:id="60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4.5. </w:t>
      </w:r>
      <w:r>
        <w:rPr>
          <w:rFonts w:ascii="宋体" w:hAnsi="Times New Roman" w:eastAsia="宋体"/>
        </w:rPr>
        <w:t>订单作废接口</w:t>
      </w:r>
    </w:p>
    <w:bookmarkEnd w:id="607"/>
    <w:bookmarkStart w:name="GupCv" w:id="60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4.5.1. </w:t>
      </w:r>
      <w:r>
        <w:rPr>
          <w:rFonts w:ascii="宋体" w:hAnsi="Times New Roman" w:eastAsia="宋体"/>
        </w:rPr>
        <w:t>业务编码</w:t>
      </w:r>
    </w:p>
    <w:bookmarkEnd w:id="608"/>
    <w:bookmarkStart w:name="ud0662b9c" w:id="60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RECHARGE_ORDER_REFUND</w:t>
      </w:r>
    </w:p>
    <w:bookmarkEnd w:id="609"/>
    <w:bookmarkStart w:name="iSuJ3" w:id="61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4.5.2. </w:t>
      </w:r>
      <w:r>
        <w:rPr>
          <w:rFonts w:ascii="宋体" w:hAnsi="Times New Roman" w:eastAsia="宋体"/>
        </w:rPr>
        <w:t>访问地址</w:t>
      </w:r>
    </w:p>
    <w:bookmarkEnd w:id="610"/>
    <w:bookmarkStart w:name="RFzjv" w:id="61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787"/>
        <w:gridCol w:w="10982"/>
        <w:gridCol w:w="865"/>
      </w:tblGrid>
      <w:tr>
        <w:trPr>
          <w:trHeight w:val="495" w:hRule="atLeast"/>
        </w:trPr>
        <w:tc>
          <w:tcPr>
            <w:tcW w:w="17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5c37c64" w:id="6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612"/>
        </w:tc>
        <w:tc>
          <w:tcPr>
            <w:tcW w:w="109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10d7dd" w:id="6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613"/>
        </w:tc>
        <w:tc>
          <w:tcPr>
            <w:tcW w:w="8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f46727" w:id="6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614"/>
        </w:tc>
      </w:tr>
      <w:tr>
        <w:trPr>
          <w:trHeight w:val="555" w:hRule="atLeast"/>
        </w:trPr>
        <w:tc>
          <w:tcPr>
            <w:tcW w:w="17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315b19" w:id="6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615"/>
        </w:tc>
        <w:tc>
          <w:tcPr>
            <w:tcW w:w="109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b3ab43" w:id="616"/>
          <w:p>
            <w:pPr>
              <w:spacing w:after="50" w:line="360" w:lineRule="auto" w:beforeLines="100"/>
              <w:ind w:left="0"/>
              <w:jc w:val="left"/>
            </w:pPr>
            <w:hyperlink r:id="rId8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</w:rPr>
                <w:t>https://erp-openapi-dev.linkerbest.com/openapi/recharge/order/refund</w:t>
              </w:r>
            </w:hyperlink>
          </w:p>
          <w:bookmarkEnd w:id="616"/>
        </w:tc>
        <w:tc>
          <w:tcPr>
            <w:tcW w:w="8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17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8ef711" w:id="6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617"/>
        </w:tc>
        <w:tc>
          <w:tcPr>
            <w:tcW w:w="1098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6c4260" w:id="618"/>
          <w:p>
            <w:pPr>
              <w:spacing w:after="50" w:line="360" w:lineRule="auto" w:beforeLines="100"/>
              <w:ind w:left="0"/>
              <w:jc w:val="left"/>
            </w:pPr>
            <w:hyperlink r:id="rId9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</w:rPr>
                <w:t>https://erp-openapi.linkerbest.com/openapi/recharge/order/refund</w:t>
              </w:r>
            </w:hyperlink>
          </w:p>
          <w:bookmarkEnd w:id="618"/>
        </w:tc>
        <w:tc>
          <w:tcPr>
            <w:tcW w:w="8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611"/>
    <w:bookmarkStart w:name="u37ace699" w:id="619"/>
    <w:bookmarkEnd w:id="619"/>
    <w:bookmarkStart w:name="g17Hs" w:id="62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4.5.3. </w:t>
      </w:r>
      <w:r>
        <w:rPr>
          <w:rFonts w:ascii="宋体" w:hAnsi="Times New Roman" w:eastAsia="宋体"/>
        </w:rPr>
        <w:t>请求报文（渠道-&gt;平台）</w:t>
      </w:r>
    </w:p>
    <w:bookmarkEnd w:id="620"/>
    <w:bookmarkStart w:name="upi1Q" w:id="62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380"/>
        <w:gridCol w:w="2207"/>
        <w:gridCol w:w="2207"/>
        <w:gridCol w:w="1680"/>
        <w:gridCol w:w="860"/>
        <w:gridCol w:w="860"/>
        <w:gridCol w:w="1600"/>
        <w:gridCol w:w="2840"/>
      </w:tblGrid>
      <w:tr>
        <w:trPr>
          <w:trHeight w:val="495" w:hRule="atLeast"/>
        </w:trPr>
        <w:tc>
          <w:tcPr>
            <w:tcW w:w="1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5140cd" w:id="6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62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3fbff4" w:id="6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623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b7926c" w:id="6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62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2c7270" w:id="6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62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4e49f4" w:id="6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626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6448e8" w:id="6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627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830286" w:id="6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628"/>
          <w:bookmarkStart w:name="ucf972fbe" w:id="629"/>
          <w:p>
            <w:pPr>
              <w:spacing w:after="50" w:line="360" w:lineRule="auto" w:beforeLines="100"/>
              <w:ind w:left="0"/>
              <w:jc w:val="left"/>
            </w:pPr>
          </w:p>
          <w:bookmarkEnd w:id="629"/>
        </w:tc>
      </w:tr>
      <w:tr>
        <w:trPr>
          <w:trHeight w:val="555" w:hRule="atLeast"/>
        </w:trPr>
        <w:tc>
          <w:tcPr>
            <w:tcW w:w="1380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8d43ea" w:id="6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63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0aad1b" w:id="6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631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7e682b3" w:id="6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63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797a97" w:id="6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63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75c1ff" w:id="6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634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29ac02" w:id="6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635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85fa8e" w:id="6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不指定平台订单ID时必填</w:t>
            </w:r>
          </w:p>
          <w:bookmarkEnd w:id="636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ffce26" w:id="6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orderId</w:t>
            </w:r>
          </w:p>
          <w:bookmarkEnd w:id="637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b2a537" w:id="63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平台订单ID</w:t>
            </w:r>
          </w:p>
          <w:bookmarkEnd w:id="63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6136b9" w:id="6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63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18a3ed4" w:id="64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640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137f8e6" w:id="6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641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ec5651" w:id="6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不指定外部订单ID时必填</w:t>
            </w:r>
          </w:p>
          <w:bookmarkEnd w:id="642"/>
        </w:tc>
      </w:tr>
    </w:tbl>
    <w:bookmarkEnd w:id="621"/>
    <w:bookmarkStart w:name="eq5EF" w:id="64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4.5.4. </w:t>
      </w:r>
      <w:r>
        <w:rPr>
          <w:rFonts w:ascii="宋体" w:hAnsi="Times New Roman" w:eastAsia="宋体"/>
        </w:rPr>
        <w:t>响应报文（平台-&gt;渠道）</w:t>
      </w:r>
    </w:p>
    <w:bookmarkEnd w:id="643"/>
    <w:bookmarkStart w:name="LSJ7e" w:id="64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43"/>
        <w:gridCol w:w="2654"/>
        <w:gridCol w:w="2431"/>
        <w:gridCol w:w="1159"/>
        <w:gridCol w:w="1187"/>
        <w:gridCol w:w="2323"/>
        <w:gridCol w:w="2237"/>
      </w:tblGrid>
      <w:tr>
        <w:trPr>
          <w:trHeight w:val="495" w:hRule="atLeast"/>
        </w:trPr>
        <w:tc>
          <w:tcPr>
            <w:tcW w:w="16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c42225" w:id="6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645"/>
        </w:tc>
        <w:tc>
          <w:tcPr>
            <w:tcW w:w="265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c20d6d" w:id="6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646"/>
        </w:tc>
        <w:tc>
          <w:tcPr>
            <w:tcW w:w="24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102a496" w:id="6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647"/>
        </w:tc>
        <w:tc>
          <w:tcPr>
            <w:tcW w:w="11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4a0c0a" w:id="6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648"/>
        </w:tc>
        <w:tc>
          <w:tcPr>
            <w:tcW w:w="11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514685" w:id="6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649"/>
        </w:tc>
        <w:tc>
          <w:tcPr>
            <w:tcW w:w="23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b48288d" w:id="6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/选择</w:t>
            </w:r>
          </w:p>
          <w:bookmarkEnd w:id="650"/>
        </w:tc>
        <w:tc>
          <w:tcPr>
            <w:tcW w:w="22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9a8eff" w:id="6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651"/>
        </w:tc>
      </w:tr>
      <w:tr>
        <w:trPr>
          <w:trHeight w:val="495" w:hRule="atLeast"/>
        </w:trPr>
        <w:tc>
          <w:tcPr>
            <w:tcW w:w="1643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b8d662" w:id="65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resData</w:t>
            </w:r>
          </w:p>
          <w:bookmarkEnd w:id="652"/>
        </w:tc>
        <w:tc>
          <w:tcPr>
            <w:tcW w:w="265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c78cbb" w:id="6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orderId</w:t>
            </w:r>
          </w:p>
          <w:bookmarkEnd w:id="653"/>
        </w:tc>
        <w:tc>
          <w:tcPr>
            <w:tcW w:w="24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665798" w:id="6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平台订单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ID</w:t>
            </w:r>
          </w:p>
          <w:bookmarkEnd w:id="654"/>
        </w:tc>
        <w:tc>
          <w:tcPr>
            <w:tcW w:w="11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e1ce373" w:id="6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55"/>
        </w:tc>
        <w:tc>
          <w:tcPr>
            <w:tcW w:w="11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a97da0" w:id="6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656"/>
        </w:tc>
        <w:tc>
          <w:tcPr>
            <w:tcW w:w="23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356fec" w:id="65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57"/>
        </w:tc>
        <w:tc>
          <w:tcPr>
            <w:tcW w:w="22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a92ab2c" w:id="658"/>
          <w:p>
            <w:pPr>
              <w:spacing w:after="50" w:line="360" w:lineRule="auto" w:beforeLines="100"/>
              <w:ind w:left="0"/>
              <w:jc w:val="both"/>
            </w:pPr>
          </w:p>
          <w:bookmarkEnd w:id="658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65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f73920" w:id="65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outOrderId</w:t>
            </w:r>
          </w:p>
          <w:bookmarkEnd w:id="659"/>
        </w:tc>
        <w:tc>
          <w:tcPr>
            <w:tcW w:w="24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dfb8802" w:id="66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外部订单ID</w:t>
            </w:r>
          </w:p>
          <w:bookmarkEnd w:id="660"/>
        </w:tc>
        <w:tc>
          <w:tcPr>
            <w:tcW w:w="11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0ae814" w:id="6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61"/>
        </w:tc>
        <w:tc>
          <w:tcPr>
            <w:tcW w:w="11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3e4119" w:id="66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662"/>
        </w:tc>
        <w:tc>
          <w:tcPr>
            <w:tcW w:w="23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70f91b8" w:id="66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63"/>
        </w:tc>
        <w:tc>
          <w:tcPr>
            <w:tcW w:w="22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ac2447" w:id="664"/>
          <w:p>
            <w:pPr>
              <w:spacing w:after="50" w:line="360" w:lineRule="auto" w:beforeLines="100"/>
              <w:ind w:left="0"/>
              <w:jc w:val="both"/>
            </w:pPr>
          </w:p>
          <w:bookmarkEnd w:id="664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65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e3568f" w:id="6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refundId</w:t>
            </w:r>
          </w:p>
          <w:bookmarkEnd w:id="665"/>
        </w:tc>
        <w:tc>
          <w:tcPr>
            <w:tcW w:w="24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a982de" w:id="66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退款单号</w:t>
            </w:r>
          </w:p>
          <w:bookmarkEnd w:id="666"/>
        </w:tc>
        <w:tc>
          <w:tcPr>
            <w:tcW w:w="11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2a0aea" w:id="66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67"/>
        </w:tc>
        <w:tc>
          <w:tcPr>
            <w:tcW w:w="11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251742" w:id="6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668"/>
        </w:tc>
        <w:tc>
          <w:tcPr>
            <w:tcW w:w="23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290ef6" w:id="66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69"/>
        </w:tc>
        <w:tc>
          <w:tcPr>
            <w:tcW w:w="22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164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fd463d" w:id="670"/>
          <w:p>
            <w:pPr>
              <w:spacing w:after="50" w:line="360" w:lineRule="auto" w:beforeLines="100"/>
              <w:ind w:left="0"/>
              <w:jc w:val="center"/>
            </w:pPr>
          </w:p>
          <w:bookmarkEnd w:id="670"/>
        </w:tc>
        <w:tc>
          <w:tcPr>
            <w:tcW w:w="265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9a1622" w:id="67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refundStatus</w:t>
            </w:r>
          </w:p>
          <w:bookmarkEnd w:id="671"/>
        </w:tc>
        <w:tc>
          <w:tcPr>
            <w:tcW w:w="243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957f1a" w:id="67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作废状态</w:t>
            </w:r>
          </w:p>
          <w:bookmarkEnd w:id="672"/>
        </w:tc>
        <w:tc>
          <w:tcPr>
            <w:tcW w:w="115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a96c821" w:id="6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673"/>
        </w:tc>
        <w:tc>
          <w:tcPr>
            <w:tcW w:w="118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ba6bbc" w:id="67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4</w:t>
            </w:r>
          </w:p>
          <w:bookmarkEnd w:id="674"/>
        </w:tc>
        <w:tc>
          <w:tcPr>
            <w:tcW w:w="23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3dd7a8" w:id="67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675"/>
        </w:tc>
        <w:tc>
          <w:tcPr>
            <w:tcW w:w="22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cc3fe9" w:id="6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0-未作废</w:t>
            </w:r>
          </w:p>
          <w:bookmarkEnd w:id="676"/>
          <w:bookmarkStart w:name="u41547bb8" w:id="6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1-已作废 </w:t>
            </w:r>
          </w:p>
          <w:bookmarkEnd w:id="677"/>
          <w:bookmarkStart w:name="u55bdd6fd" w:id="6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3-作废中(作废中，等待回调，如没有回调，则需要主动查询或联系人工处理)</w:t>
            </w:r>
          </w:p>
          <w:bookmarkEnd w:id="678"/>
        </w:tc>
      </w:tr>
    </w:tbl>
    <w:bookmarkEnd w:id="644"/>
    <w:bookmarkStart w:name="u1f4ea6e5" w:id="679"/>
    <w:bookmarkEnd w:id="679"/>
    <w:bookmarkStart w:name="u2265cfbf" w:id="680"/>
    <w:bookmarkEnd w:id="680"/>
    <w:bookmarkStart w:name="JfEiN" w:id="68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4.6. </w:t>
      </w:r>
      <w:r>
        <w:rPr>
          <w:rFonts w:ascii="宋体" w:hAnsi="Times New Roman" w:eastAsia="宋体"/>
        </w:rPr>
        <w:t>回调接口</w:t>
      </w:r>
    </w:p>
    <w:bookmarkEnd w:id="681"/>
    <w:bookmarkStart w:name="QPlQ5" w:id="68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4.6.1. </w:t>
      </w:r>
      <w:r>
        <w:rPr>
          <w:rFonts w:ascii="宋体" w:hAnsi="Times New Roman" w:eastAsia="宋体"/>
        </w:rPr>
        <w:t>业务编码</w:t>
      </w:r>
    </w:p>
    <w:bookmarkEnd w:id="682"/>
    <w:bookmarkStart w:name="u356ff00a" w:id="68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RECHARGE_ORDER_CALLBACK</w:t>
      </w:r>
    </w:p>
    <w:bookmarkEnd w:id="683"/>
    <w:bookmarkStart w:name="uTVJF" w:id="68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4.6.2. </w:t>
      </w:r>
      <w:r>
        <w:rPr>
          <w:rFonts w:ascii="宋体" w:hAnsi="Times New Roman" w:eastAsia="宋体"/>
        </w:rPr>
        <w:t>请求报文（平台-&gt;渠道）</w:t>
      </w:r>
    </w:p>
    <w:bookmarkEnd w:id="684"/>
    <w:bookmarkStart w:name="z7J4q" w:id="68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62"/>
        <w:gridCol w:w="1319"/>
        <w:gridCol w:w="1319"/>
        <w:gridCol w:w="2151"/>
        <w:gridCol w:w="892"/>
        <w:gridCol w:w="1134"/>
        <w:gridCol w:w="2341"/>
        <w:gridCol w:w="2816"/>
      </w:tblGrid>
      <w:tr>
        <w:trPr>
          <w:trHeight w:val="495" w:hRule="atLeast"/>
        </w:trPr>
        <w:tc>
          <w:tcPr>
            <w:tcW w:w="166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3c2948a" w:id="6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68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30b51ee" w:id="6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687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ac4326" w:id="6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688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9a7f42" w:id="68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689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940dff" w:id="6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690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45d8204" w:id="6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691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1f623e" w:id="69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692"/>
          <w:bookmarkStart w:name="u7cb439c0" w:id="693"/>
          <w:p>
            <w:pPr>
              <w:spacing w:after="50" w:line="360" w:lineRule="auto" w:beforeLines="100"/>
              <w:ind w:left="0"/>
              <w:jc w:val="left"/>
            </w:pPr>
          </w:p>
          <w:bookmarkEnd w:id="693"/>
        </w:tc>
      </w:tr>
      <w:tr>
        <w:trPr>
          <w:trHeight w:val="735" w:hRule="atLeast"/>
        </w:trPr>
        <w:tc>
          <w:tcPr>
            <w:tcW w:w="1662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19c15ed" w:id="69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694"/>
          <w:bookmarkStart w:name="u4ee7552e" w:id="695"/>
          <w:p>
            <w:pPr>
              <w:spacing w:after="50" w:line="360" w:lineRule="auto" w:beforeLines="100"/>
              <w:ind w:left="0"/>
              <w:jc w:val="center"/>
            </w:pPr>
          </w:p>
          <w:bookmarkEnd w:id="69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09f983" w:id="6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orderId</w:t>
            </w:r>
          </w:p>
          <w:bookmarkEnd w:id="696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75e913a" w:id="6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平台订单ID</w:t>
            </w:r>
          </w:p>
          <w:bookmarkEnd w:id="697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1af6a2" w:id="6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698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933823" w:id="6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699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0e9ffb" w:id="7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00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4e0094" w:id="701"/>
          <w:p>
            <w:pPr>
              <w:spacing w:after="50" w:line="360" w:lineRule="auto" w:beforeLines="100"/>
              <w:ind w:left="0"/>
              <w:jc w:val="left"/>
            </w:pPr>
          </w:p>
          <w:bookmarkEnd w:id="701"/>
        </w:tc>
      </w:tr>
      <w:tr>
        <w:trPr>
          <w:trHeight w:val="54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c3b4973" w:id="7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outOrderId</w:t>
            </w:r>
          </w:p>
          <w:bookmarkEnd w:id="702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38fd73" w:id="7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外部订单ID</w:t>
            </w:r>
          </w:p>
          <w:bookmarkEnd w:id="703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80b587b" w:id="7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04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486b38" w:id="7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705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ced89d" w:id="70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06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526196" w:id="707"/>
          <w:p>
            <w:pPr>
              <w:spacing w:after="50" w:line="360" w:lineRule="auto" w:beforeLines="100"/>
              <w:ind w:left="0"/>
              <w:jc w:val="left"/>
            </w:pPr>
          </w:p>
          <w:bookmarkEnd w:id="707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7fae79" w:id="7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productCode</w:t>
            </w:r>
          </w:p>
          <w:bookmarkEnd w:id="708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d8da30" w:id="7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商品编码</w:t>
            </w:r>
          </w:p>
          <w:bookmarkEnd w:id="709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6135b02" w:id="7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10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5d8dcd" w:id="7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711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da6d6f8" w:id="7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12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ffe42f" w:id="713"/>
          <w:p>
            <w:pPr>
              <w:spacing w:after="50" w:line="360" w:lineRule="auto" w:beforeLines="100"/>
              <w:ind w:left="0"/>
              <w:jc w:val="left"/>
            </w:pPr>
          </w:p>
          <w:bookmarkEnd w:id="713"/>
        </w:tc>
      </w:tr>
      <w:tr>
        <w:trPr>
          <w:trHeight w:val="156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bfa9f9" w:id="7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notifyType</w:t>
            </w:r>
          </w:p>
          <w:bookmarkEnd w:id="714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83dadf" w:id="7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回调类型</w:t>
            </w:r>
          </w:p>
          <w:bookmarkEnd w:id="715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612b03" w:id="7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16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4cc7e5" w:id="7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</w:t>
            </w:r>
          </w:p>
          <w:bookmarkEnd w:id="717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ef6655" w:id="7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18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063691" w:id="7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1-充值回调</w:t>
            </w:r>
          </w:p>
          <w:bookmarkEnd w:id="719"/>
          <w:bookmarkStart w:name="uf484503a" w:id="7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2-核销回调</w:t>
            </w:r>
          </w:p>
          <w:bookmarkEnd w:id="720"/>
          <w:bookmarkStart w:name="u76759ccb" w:id="7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3-作废回调</w:t>
            </w:r>
          </w:p>
          <w:bookmarkEnd w:id="721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ecd9df" w:id="7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rechargeStatus</w:t>
            </w:r>
          </w:p>
          <w:bookmarkEnd w:id="722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6b2dd72" w:id="7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订单状态</w:t>
            </w:r>
          </w:p>
          <w:bookmarkEnd w:id="723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dba683" w:id="7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24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b12ce4" w:id="7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</w:t>
            </w:r>
          </w:p>
          <w:bookmarkEnd w:id="725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56ab25" w:id="7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26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cae346" w:id="7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1-充值中 </w:t>
            </w:r>
          </w:p>
          <w:bookmarkEnd w:id="727"/>
          <w:bookmarkStart w:name="u8e226e41" w:id="7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2-充值成功 </w:t>
            </w:r>
          </w:p>
          <w:bookmarkEnd w:id="728"/>
          <w:bookmarkStart w:name="ue6e5c020" w:id="7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3-充值失败</w:t>
            </w:r>
          </w:p>
          <w:bookmarkEnd w:id="729"/>
          <w:bookmarkStart w:name="uf8320e55" w:id="7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 4-未知状态</w:t>
            </w:r>
          </w:p>
          <w:bookmarkEnd w:id="730"/>
        </w:tc>
      </w:tr>
      <w:tr>
        <w:trPr>
          <w:trHeight w:val="54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33fd49" w:id="7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rechargeErrorMsg</w:t>
            </w:r>
          </w:p>
          <w:bookmarkEnd w:id="731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ab179c" w:id="7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充值错误信息</w:t>
            </w:r>
          </w:p>
          <w:bookmarkEnd w:id="732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bfdb50" w:id="7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33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eb038d0" w:id="7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734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e501b1f" w:id="735"/>
          <w:p>
            <w:pPr>
              <w:spacing w:after="50" w:line="360" w:lineRule="auto" w:beforeLines="100"/>
              <w:ind w:left="0"/>
              <w:jc w:val="left"/>
            </w:pPr>
          </w:p>
          <w:bookmarkEnd w:id="735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4d2b2c" w:id="7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充值错误 信息</w:t>
            </w:r>
          </w:p>
          <w:bookmarkEnd w:id="736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550ea4" w:id="7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rechargeAccount</w:t>
            </w:r>
          </w:p>
          <w:bookmarkEnd w:id="737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9c1399" w:id="7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充值账号</w:t>
            </w:r>
          </w:p>
          <w:bookmarkEnd w:id="738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644a185" w:id="7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39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f99e41" w:id="7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740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35873b" w:id="7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41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66a402" w:id="742"/>
          <w:p>
            <w:pPr>
              <w:spacing w:after="50" w:line="360" w:lineRule="auto" w:beforeLines="100"/>
              <w:ind w:left="0"/>
              <w:jc w:val="left"/>
            </w:pPr>
          </w:p>
          <w:bookmarkEnd w:id="742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acb445" w:id="7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settlePrice</w:t>
            </w:r>
          </w:p>
          <w:bookmarkEnd w:id="743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3918a7" w:id="7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结算价格</w:t>
            </w:r>
          </w:p>
          <w:bookmarkEnd w:id="744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ab6c53e" w:id="7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745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4ce9fb" w:id="7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16,2</w:t>
            </w:r>
          </w:p>
          <w:bookmarkEnd w:id="746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5d871b8" w:id="7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747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e31ec11" w:id="748"/>
          <w:p>
            <w:pPr>
              <w:spacing w:after="50" w:line="360" w:lineRule="auto" w:beforeLines="100"/>
              <w:ind w:left="0"/>
              <w:jc w:val="left"/>
            </w:pPr>
          </w:p>
          <w:bookmarkEnd w:id="748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125ddd" w:id="7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rechargeFinishTime</w:t>
            </w:r>
          </w:p>
          <w:bookmarkEnd w:id="749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ef5b2ad" w:id="7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充值完成时间</w:t>
            </w:r>
          </w:p>
          <w:bookmarkEnd w:id="750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1084ae" w:id="7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51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b34514" w:id="7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</w:t>
            </w:r>
          </w:p>
          <w:bookmarkEnd w:id="752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bea9fbf" w:id="7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753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15f9aa" w:id="754"/>
          <w:p>
            <w:pPr>
              <w:spacing w:after="50" w:line="360" w:lineRule="auto" w:beforeLines="100"/>
              <w:ind w:left="0"/>
              <w:jc w:val="left"/>
            </w:pPr>
          </w:p>
          <w:bookmarkEnd w:id="754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92ecbb" w:id="7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voucher</w:t>
            </w:r>
          </w:p>
          <w:bookmarkEnd w:id="755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17ec15f" w:id="7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充值凭证</w:t>
            </w:r>
          </w:p>
          <w:bookmarkEnd w:id="756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55e7ed" w:id="7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57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6d12e5" w:id="7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128</w:t>
            </w:r>
          </w:p>
          <w:bookmarkEnd w:id="758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f90ea0" w:id="7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759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e55d95" w:id="760"/>
          <w:p>
            <w:pPr>
              <w:spacing w:after="50" w:line="360" w:lineRule="auto" w:beforeLines="100"/>
              <w:ind w:left="0"/>
              <w:jc w:val="left"/>
            </w:pPr>
          </w:p>
          <w:bookmarkEnd w:id="760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8ae487" w:id="7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verifyStatus</w:t>
            </w:r>
          </w:p>
          <w:bookmarkEnd w:id="761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ff7057" w:id="7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核销状态</w:t>
            </w:r>
          </w:p>
          <w:bookmarkEnd w:id="762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e66482" w:id="7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63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f2916a" w:id="7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764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feed85" w:id="7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765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0a7ac5" w:id="7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核销回调必有值</w:t>
            </w:r>
          </w:p>
          <w:bookmarkEnd w:id="766"/>
          <w:bookmarkStart w:name="uec18c839" w:id="7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0-未核销 </w:t>
            </w:r>
          </w:p>
          <w:bookmarkEnd w:id="767"/>
          <w:bookmarkStart w:name="u0abf43a4" w:id="7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1-已核销</w:t>
            </w:r>
          </w:p>
          <w:bookmarkEnd w:id="768"/>
        </w:tc>
      </w:tr>
      <w:tr>
        <w:trPr>
          <w:trHeight w:val="100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0536be" w:id="7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verifyTime</w:t>
            </w:r>
          </w:p>
          <w:bookmarkEnd w:id="769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220da5" w:id="7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核销时间</w:t>
            </w:r>
          </w:p>
          <w:bookmarkEnd w:id="770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0090d1" w:id="7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71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c1fcfa" w:id="7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</w:t>
            </w:r>
          </w:p>
          <w:bookmarkEnd w:id="772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9fc0e6d" w:id="7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773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3481c2" w:id="7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核销回调必有值</w:t>
            </w:r>
          </w:p>
          <w:bookmarkEnd w:id="77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527409" w:id="7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refundId</w:t>
            </w:r>
          </w:p>
          <w:bookmarkEnd w:id="775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1ab997" w:id="7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作废单号</w:t>
            </w:r>
          </w:p>
          <w:bookmarkEnd w:id="776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5f7569" w:id="7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AN</w:t>
            </w:r>
          </w:p>
          <w:bookmarkEnd w:id="777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a22c9a" w:id="7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64</w:t>
            </w:r>
          </w:p>
          <w:bookmarkEnd w:id="778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7ebc7a" w:id="7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M</w:t>
            </w:r>
          </w:p>
          <w:bookmarkEnd w:id="779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951c9a" w:id="780"/>
          <w:p>
            <w:pPr>
              <w:spacing w:after="50" w:line="360" w:lineRule="auto" w:beforeLines="100"/>
              <w:ind w:left="0"/>
              <w:jc w:val="left"/>
            </w:pPr>
          </w:p>
          <w:bookmarkEnd w:id="780"/>
        </w:tc>
      </w:tr>
      <w:tr>
        <w:trPr>
          <w:trHeight w:val="25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8f851df" w:id="7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refundStatus</w:t>
            </w:r>
          </w:p>
          <w:bookmarkEnd w:id="781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a2eaec" w:id="7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作废状态</w:t>
            </w:r>
          </w:p>
          <w:bookmarkEnd w:id="782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313789" w:id="7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83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84670e" w:id="7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784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f302c1" w:id="7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785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988585" w:id="7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作废回调必有值</w:t>
            </w:r>
          </w:p>
          <w:bookmarkEnd w:id="786"/>
          <w:bookmarkStart w:name="u3cf316ee" w:id="7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0-未作废 （作废失败）</w:t>
            </w:r>
          </w:p>
          <w:bookmarkEnd w:id="787"/>
          <w:bookmarkStart w:name="u02839468" w:id="7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1-已作废</w:t>
            </w:r>
          </w:p>
          <w:bookmarkEnd w:id="788"/>
          <w:bookmarkStart w:name="uf3822338" w:id="7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2-作废异常</w:t>
            </w:r>
          </w:p>
          <w:bookmarkEnd w:id="78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a2f870" w:id="7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refundTime</w:t>
            </w:r>
          </w:p>
          <w:bookmarkEnd w:id="790"/>
        </w:tc>
        <w:tc>
          <w:tcPr>
            <w:tcW w:w="215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82985e" w:id="7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作废时间</w:t>
            </w:r>
          </w:p>
          <w:bookmarkEnd w:id="791"/>
        </w:tc>
        <w:tc>
          <w:tcPr>
            <w:tcW w:w="8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b723952" w:id="7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792"/>
        </w:tc>
        <w:tc>
          <w:tcPr>
            <w:tcW w:w="113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a479d87" w:id="7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</w:t>
            </w:r>
          </w:p>
          <w:bookmarkEnd w:id="793"/>
        </w:tc>
        <w:tc>
          <w:tcPr>
            <w:tcW w:w="234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4c78df" w:id="7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</w:t>
            </w:r>
          </w:p>
          <w:bookmarkEnd w:id="794"/>
        </w:tc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0c0be8" w:id="7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作废回调必有值</w:t>
            </w:r>
          </w:p>
          <w:bookmarkEnd w:id="795"/>
        </w:tc>
      </w:tr>
    </w:tbl>
    <w:bookmarkEnd w:id="685"/>
    <w:bookmarkStart w:name="rLbWk" w:id="79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4.6.3. </w:t>
      </w:r>
      <w:r>
        <w:rPr>
          <w:rFonts w:ascii="宋体" w:hAnsi="Times New Roman" w:eastAsia="宋体"/>
        </w:rPr>
        <w:t>响应报文（渠道-&gt;平台）</w:t>
      </w:r>
    </w:p>
    <w:bookmarkEnd w:id="796"/>
    <w:bookmarkStart w:name="SHFBo" w:id="797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013"/>
        <w:gridCol w:w="2560"/>
        <w:gridCol w:w="1269"/>
        <w:gridCol w:w="1203"/>
        <w:gridCol w:w="2495"/>
        <w:gridCol w:w="4094"/>
      </w:tblGrid>
      <w:tr>
        <w:trPr>
          <w:trHeight w:val="615" w:hRule="atLeast"/>
        </w:trPr>
        <w:tc>
          <w:tcPr>
            <w:tcW w:w="20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cb27e8" w:id="7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798"/>
        </w:tc>
        <w:tc>
          <w:tcPr>
            <w:tcW w:w="25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e0e69c" w:id="7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799"/>
        </w:tc>
        <w:tc>
          <w:tcPr>
            <w:tcW w:w="12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fdb0f3" w:id="8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800"/>
        </w:tc>
        <w:tc>
          <w:tcPr>
            <w:tcW w:w="12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99a544" w:id="80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801"/>
        </w:tc>
        <w:tc>
          <w:tcPr>
            <w:tcW w:w="24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8ed085" w:id="80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802"/>
        </w:tc>
        <w:tc>
          <w:tcPr>
            <w:tcW w:w="40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ac3f32" w:id="80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803"/>
        </w:tc>
      </w:tr>
      <w:tr>
        <w:trPr>
          <w:trHeight w:val="1950" w:hRule="atLeast"/>
        </w:trPr>
        <w:tc>
          <w:tcPr>
            <w:tcW w:w="20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3d1bde" w:id="80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804"/>
        </w:tc>
        <w:tc>
          <w:tcPr>
            <w:tcW w:w="25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504281" w:id="8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回调响应字符</w:t>
            </w:r>
          </w:p>
          <w:bookmarkEnd w:id="805"/>
        </w:tc>
        <w:tc>
          <w:tcPr>
            <w:tcW w:w="126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8af314b" w:id="8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806"/>
        </w:tc>
        <w:tc>
          <w:tcPr>
            <w:tcW w:w="12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0ce558" w:id="80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64</w:t>
            </w:r>
          </w:p>
          <w:bookmarkEnd w:id="807"/>
        </w:tc>
        <w:tc>
          <w:tcPr>
            <w:tcW w:w="24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e412e7" w:id="80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808"/>
        </w:tc>
        <w:tc>
          <w:tcPr>
            <w:tcW w:w="40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3d7d35" w:id="8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resData直接返回String类型的回调响应字符。</w:t>
            </w:r>
          </w:p>
          <w:bookmarkEnd w:id="809"/>
          <w:bookmarkStart w:name="u1a331c6a" w:id="8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74b602"/>
                <w:sz w:val="22"/>
              </w:rPr>
              <w:t>SUCCESS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：回调接收成功</w:t>
            </w:r>
          </w:p>
          <w:bookmarkEnd w:id="810"/>
          <w:bookmarkStart w:name="u4502c32f" w:id="8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df2a3f"/>
                <w:sz w:val="22"/>
              </w:rPr>
              <w:t>其他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：回调接收失败</w:t>
            </w:r>
          </w:p>
          <w:bookmarkEnd w:id="811"/>
        </w:tc>
      </w:tr>
    </w:tbl>
    <w:bookmarkEnd w:id="797"/>
    <w:bookmarkStart w:name="ubb40c943" w:id="812"/>
    <w:bookmarkEnd w:id="812"/>
    <w:bookmarkStart w:name="ued1ba934" w:id="813"/>
    <w:bookmarkEnd w:id="813"/>
    <w:bookmarkStart w:name="uff5056c5" w:id="814"/>
    <w:bookmarkEnd w:id="814"/>
    <w:bookmarkStart w:name="u3f471e4e" w:id="815"/>
    <w:bookmarkEnd w:id="815"/>
    <w:bookmarkStart w:name="fuD9W" w:id="81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4.7. </w:t>
      </w:r>
      <w:r>
        <w:rPr>
          <w:rFonts w:ascii="宋体" w:hAnsi="Times New Roman" w:eastAsia="宋体"/>
        </w:rPr>
        <w:t>充值商品列表接口</w:t>
      </w:r>
    </w:p>
    <w:bookmarkEnd w:id="816"/>
    <w:bookmarkStart w:name="TtvFu" w:id="81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4.7.1. </w:t>
      </w:r>
      <w:r>
        <w:rPr>
          <w:rFonts w:ascii="宋体" w:hAnsi="Times New Roman" w:eastAsia="宋体"/>
        </w:rPr>
        <w:t>业务编码</w:t>
      </w:r>
    </w:p>
    <w:bookmarkEnd w:id="817"/>
    <w:bookmarkStart w:name="u364e0e8e" w:id="8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RECHARGE_PRODUCT_LIST</w:t>
      </w:r>
    </w:p>
    <w:bookmarkEnd w:id="818"/>
    <w:bookmarkStart w:name="UuTbJ" w:id="81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4.7.2. </w:t>
      </w:r>
      <w:r>
        <w:rPr>
          <w:rFonts w:ascii="宋体" w:hAnsi="Times New Roman" w:eastAsia="宋体"/>
        </w:rPr>
        <w:t>访问地址</w:t>
      </w:r>
    </w:p>
    <w:bookmarkEnd w:id="819"/>
    <w:bookmarkStart w:name="hs1Yz" w:id="82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311"/>
        <w:gridCol w:w="10452"/>
        <w:gridCol w:w="871"/>
      </w:tblGrid>
      <w:tr>
        <w:trPr>
          <w:trHeight w:val="495" w:hRule="atLeast"/>
        </w:trPr>
        <w:tc>
          <w:tcPr>
            <w:tcW w:w="23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3a36d6" w:id="8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821"/>
        </w:tc>
        <w:tc>
          <w:tcPr>
            <w:tcW w:w="104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0d7723" w:id="8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822"/>
        </w:tc>
        <w:tc>
          <w:tcPr>
            <w:tcW w:w="87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e7b1c9" w:id="8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823"/>
        </w:tc>
      </w:tr>
      <w:tr>
        <w:trPr>
          <w:trHeight w:val="555" w:hRule="atLeast"/>
        </w:trPr>
        <w:tc>
          <w:tcPr>
            <w:tcW w:w="23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4a8c4" w:id="8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824"/>
        </w:tc>
        <w:tc>
          <w:tcPr>
            <w:tcW w:w="104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fb2893" w:id="8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https://erp-openapi-dev.linkerbest.com/openapi/recharge/product/list</w:t>
            </w:r>
          </w:p>
          <w:bookmarkEnd w:id="825"/>
        </w:tc>
        <w:tc>
          <w:tcPr>
            <w:tcW w:w="87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23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f7d68f" w:id="8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826"/>
        </w:tc>
        <w:tc>
          <w:tcPr>
            <w:tcW w:w="1045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dfe20f0" w:id="8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https://erp-openapi.linkerbest.com/openapi/recharge/product/list</w:t>
            </w:r>
          </w:p>
          <w:bookmarkEnd w:id="827"/>
        </w:tc>
        <w:tc>
          <w:tcPr>
            <w:tcW w:w="87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820"/>
    <w:bookmarkStart w:name="u2af53658" w:id="828"/>
    <w:bookmarkEnd w:id="828"/>
    <w:bookmarkStart w:name="V9NaS" w:id="82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4.7.3. </w:t>
      </w:r>
      <w:r>
        <w:rPr>
          <w:rFonts w:ascii="宋体" w:hAnsi="Times New Roman" w:eastAsia="宋体"/>
        </w:rPr>
        <w:t>请求报文（渠道-&gt;平台）</w:t>
      </w:r>
    </w:p>
    <w:bookmarkEnd w:id="829"/>
    <w:bookmarkStart w:name="fotYC" w:id="83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792"/>
        <w:gridCol w:w="901"/>
        <w:gridCol w:w="901"/>
        <w:gridCol w:w="2125"/>
        <w:gridCol w:w="1121"/>
        <w:gridCol w:w="1113"/>
        <w:gridCol w:w="2049"/>
        <w:gridCol w:w="3632"/>
      </w:tblGrid>
      <w:tr>
        <w:trPr>
          <w:trHeight w:val="495" w:hRule="atLeast"/>
        </w:trPr>
        <w:tc>
          <w:tcPr>
            <w:tcW w:w="17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1c0f2b" w:id="83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83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c5c366" w:id="8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832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027153" w:id="8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833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547be8" w:id="8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834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31ca72" w:id="83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835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eca846" w:id="8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836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09b95a" w:id="8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837"/>
          <w:bookmarkStart w:name="u172ad86c" w:id="838"/>
          <w:p>
            <w:pPr>
              <w:spacing w:after="50" w:line="360" w:lineRule="auto" w:beforeLines="100"/>
              <w:ind w:left="0"/>
              <w:jc w:val="left"/>
            </w:pPr>
          </w:p>
          <w:bookmarkEnd w:id="838"/>
        </w:tc>
      </w:tr>
      <w:tr>
        <w:trPr>
          <w:trHeight w:val="555" w:hRule="atLeast"/>
        </w:trPr>
        <w:tc>
          <w:tcPr>
            <w:tcW w:w="1792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529376" w:id="8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83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4bd9a2" w:id="8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productName </w:t>
            </w:r>
          </w:p>
          <w:bookmarkEnd w:id="840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7b14b2" w:id="8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充值商品名称</w:t>
            </w:r>
          </w:p>
          <w:bookmarkEnd w:id="841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42b4be" w:id="8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842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29504a" w:id="8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843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def790" w:id="8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844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3b42f8" w:id="845"/>
          <w:p>
            <w:pPr>
              <w:spacing w:after="50" w:line="360" w:lineRule="auto" w:beforeLines="100"/>
              <w:ind w:left="0"/>
              <w:jc w:val="left"/>
            </w:pPr>
          </w:p>
          <w:bookmarkEnd w:id="845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8fd9ed" w:id="8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categoryId</w:t>
            </w:r>
          </w:p>
          <w:bookmarkEnd w:id="846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38ea18" w:id="8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充值商品分类</w:t>
            </w:r>
          </w:p>
          <w:bookmarkEnd w:id="847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9d02eb" w:id="8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848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439af2" w:id="8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849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2f00e2" w:id="85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850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ad7e7b" w:id="851"/>
          <w:p>
            <w:pPr>
              <w:spacing w:after="50" w:line="360" w:lineRule="auto" w:beforeLines="100"/>
              <w:ind w:left="0"/>
              <w:jc w:val="left"/>
            </w:pPr>
          </w:p>
          <w:bookmarkEnd w:id="851"/>
        </w:tc>
      </w:tr>
      <w:tr>
        <w:trPr>
          <w:trHeight w:val="495" w:hRule="atLeast"/>
        </w:trPr>
        <w:tc>
          <w:tcPr>
            <w:tcW w:w="17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c24eb9" w:id="852"/>
          <w:p>
            <w:pPr>
              <w:spacing w:after="50" w:line="360" w:lineRule="auto" w:beforeLines="100"/>
              <w:ind w:left="0"/>
              <w:jc w:val="center"/>
            </w:pPr>
          </w:p>
          <w:bookmarkEnd w:id="85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672bfe" w:id="8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productCode </w:t>
            </w:r>
          </w:p>
          <w:bookmarkEnd w:id="853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bf81a3" w:id="8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充值商品编码</w:t>
            </w:r>
          </w:p>
          <w:bookmarkEnd w:id="854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70cef2" w:id="85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855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720fbd" w:id="85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856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c82f90" w:id="85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857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226c92" w:id="858"/>
          <w:p>
            <w:pPr>
              <w:spacing w:after="50" w:line="360" w:lineRule="auto" w:beforeLines="100"/>
              <w:ind w:left="0"/>
              <w:jc w:val="left"/>
            </w:pPr>
          </w:p>
          <w:bookmarkEnd w:id="858"/>
        </w:tc>
      </w:tr>
      <w:tr>
        <w:trPr>
          <w:trHeight w:val="540" w:hRule="atLeast"/>
        </w:trPr>
        <w:tc>
          <w:tcPr>
            <w:tcW w:w="17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4cefcc" w:id="859"/>
          <w:p>
            <w:pPr>
              <w:spacing w:after="50" w:line="360" w:lineRule="auto" w:beforeLines="100"/>
              <w:ind w:left="0"/>
              <w:jc w:val="center"/>
            </w:pPr>
          </w:p>
          <w:bookmarkEnd w:id="85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30554cb" w:id="8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status </w:t>
            </w:r>
          </w:p>
          <w:bookmarkEnd w:id="860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309e92" w:id="8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充值商品状态</w:t>
            </w:r>
          </w:p>
          <w:bookmarkEnd w:id="861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6da3d7" w:id="86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862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a794e06" w:id="86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863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bc8bf29" w:id="86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864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4792ce" w:id="8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状态(1-正常 2-停用) </w:t>
            </w:r>
          </w:p>
          <w:bookmarkEnd w:id="865"/>
        </w:tc>
      </w:tr>
      <w:tr>
        <w:trPr>
          <w:trHeight w:val="495" w:hRule="atLeast"/>
        </w:trPr>
        <w:tc>
          <w:tcPr>
            <w:tcW w:w="17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79bfc8" w:id="866"/>
          <w:p>
            <w:pPr>
              <w:spacing w:after="50" w:line="360" w:lineRule="auto" w:beforeLines="100"/>
              <w:ind w:left="0"/>
              <w:jc w:val="center"/>
            </w:pPr>
          </w:p>
          <w:bookmarkEnd w:id="86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fb2c7a" w:id="8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pageNum</w:t>
            </w:r>
          </w:p>
          <w:bookmarkEnd w:id="867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7b1014" w:id="8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页码</w:t>
            </w:r>
          </w:p>
          <w:bookmarkEnd w:id="868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c9dd49" w:id="86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869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1e27f2" w:id="87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</w:t>
            </w:r>
          </w:p>
          <w:bookmarkEnd w:id="870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8cd739" w:id="87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871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0f3299" w:id="872"/>
          <w:p>
            <w:pPr>
              <w:spacing w:after="50" w:line="360" w:lineRule="auto" w:beforeLines="100"/>
              <w:ind w:left="0"/>
              <w:jc w:val="left"/>
            </w:pPr>
          </w:p>
          <w:bookmarkEnd w:id="872"/>
        </w:tc>
      </w:tr>
      <w:tr>
        <w:trPr>
          <w:trHeight w:val="540" w:hRule="atLeast"/>
        </w:trPr>
        <w:tc>
          <w:tcPr>
            <w:tcW w:w="17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e63e08" w:id="873"/>
          <w:p>
            <w:pPr>
              <w:spacing w:after="50" w:line="360" w:lineRule="auto" w:beforeLines="100"/>
              <w:ind w:left="0"/>
              <w:jc w:val="center"/>
            </w:pPr>
          </w:p>
          <w:bookmarkEnd w:id="87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329b5b3" w:id="8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pageSize</w:t>
            </w:r>
          </w:p>
          <w:bookmarkEnd w:id="874"/>
        </w:tc>
        <w:tc>
          <w:tcPr>
            <w:tcW w:w="21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b719ed" w:id="87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每页条数</w:t>
            </w:r>
          </w:p>
          <w:bookmarkEnd w:id="875"/>
        </w:tc>
        <w:tc>
          <w:tcPr>
            <w:tcW w:w="11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dedbb6" w:id="87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876"/>
        </w:tc>
        <w:tc>
          <w:tcPr>
            <w:tcW w:w="1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d72b31" w:id="87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</w:t>
            </w:r>
          </w:p>
          <w:bookmarkEnd w:id="877"/>
        </w:tc>
        <w:tc>
          <w:tcPr>
            <w:tcW w:w="20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a7d6bb5" w:id="87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878"/>
        </w:tc>
        <w:tc>
          <w:tcPr>
            <w:tcW w:w="363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ca7aacf" w:id="879"/>
          <w:p>
            <w:pPr>
              <w:spacing w:after="50" w:line="360" w:lineRule="auto" w:beforeLines="100"/>
              <w:ind w:left="0"/>
              <w:jc w:val="left"/>
            </w:pPr>
          </w:p>
          <w:bookmarkEnd w:id="879"/>
        </w:tc>
      </w:tr>
    </w:tbl>
    <w:bookmarkEnd w:id="830"/>
    <w:bookmarkStart w:name="OqyHr" w:id="88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4.7.4. </w:t>
      </w:r>
      <w:r>
        <w:rPr>
          <w:rFonts w:ascii="宋体" w:hAnsi="Times New Roman" w:eastAsia="宋体"/>
        </w:rPr>
        <w:t>响应报文（平台-&gt;渠道）</w:t>
      </w:r>
    </w:p>
    <w:bookmarkEnd w:id="880"/>
    <w:bookmarkStart w:name="MIbni" w:id="88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50"/>
        <w:gridCol w:w="2018"/>
        <w:gridCol w:w="2942"/>
        <w:gridCol w:w="1313"/>
        <w:gridCol w:w="819"/>
        <w:gridCol w:w="1322"/>
        <w:gridCol w:w="1344"/>
        <w:gridCol w:w="2226"/>
      </w:tblGrid>
      <w:tr>
        <w:trPr>
          <w:trHeight w:val="615" w:hRule="atLeast"/>
        </w:trPr>
        <w:tc>
          <w:tcPr>
            <w:tcW w:w="16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2f993d" w:id="88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882"/>
        </w:tc>
        <w:tc>
          <w:tcPr>
            <w:tcW w:w="20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a8499c" w:id="883"/>
          <w:p>
            <w:pPr>
              <w:spacing w:after="50" w:line="360" w:lineRule="auto" w:beforeLines="100"/>
              <w:ind w:left="0"/>
              <w:jc w:val="center"/>
            </w:pPr>
          </w:p>
          <w:bookmarkEnd w:id="883"/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11c680" w:id="88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884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02818d" w:id="88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885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bbf1e6" w:id="8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886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c43851" w:id="8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887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bfcb8" w:id="8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888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a22a4ed" w:id="88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889"/>
        </w:tc>
      </w:tr>
      <w:tr>
        <w:trPr>
          <w:trHeight w:val="570" w:hRule="atLeast"/>
        </w:trPr>
        <w:tc>
          <w:tcPr>
            <w:tcW w:w="1650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bb64b3" w:id="8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890"/>
        </w:tc>
        <w:tc>
          <w:tcPr>
            <w:tcW w:w="2018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aea9dd" w:id="89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records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（List）</w:t>
            </w:r>
          </w:p>
          <w:bookmarkEnd w:id="891"/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fe531d" w:id="8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productName </w:t>
            </w:r>
          </w:p>
          <w:bookmarkEnd w:id="892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e2b33c0" w:id="8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充值商品名称</w:t>
            </w:r>
          </w:p>
          <w:bookmarkEnd w:id="893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01ed35" w:id="8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894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10474d" w:id="8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895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8e9d2c" w:id="8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896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a1822f" w:id="897"/>
          <w:p>
            <w:pPr>
              <w:spacing w:after="50" w:line="360" w:lineRule="auto" w:beforeLines="100"/>
              <w:ind w:left="0"/>
              <w:jc w:val="left"/>
            </w:pPr>
          </w:p>
          <w:bookmarkEnd w:id="89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698ce6" w:id="8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aliasName</w:t>
            </w:r>
          </w:p>
          <w:bookmarkEnd w:id="898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1a5696" w:id="8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商品别名</w:t>
            </w:r>
          </w:p>
          <w:bookmarkEnd w:id="899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66738e" w:id="9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00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53cff8" w:id="9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901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f97f15" w:id="9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02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c120ac" w:id="903"/>
          <w:p>
            <w:pPr>
              <w:spacing w:after="50" w:line="360" w:lineRule="auto" w:beforeLines="100"/>
              <w:ind w:left="0"/>
              <w:jc w:val="left"/>
            </w:pPr>
          </w:p>
          <w:bookmarkEnd w:id="90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ad4831" w:id="9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categoryId</w:t>
            </w:r>
          </w:p>
          <w:bookmarkEnd w:id="904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f7bd1c" w:id="9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充值商品分类</w:t>
            </w:r>
          </w:p>
          <w:bookmarkEnd w:id="905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b751b8" w:id="90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06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2a15f0" w:id="90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907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8c2361a" w:id="9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08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efc189" w:id="909"/>
          <w:p>
            <w:pPr>
              <w:spacing w:after="50" w:line="360" w:lineRule="auto" w:beforeLines="100"/>
              <w:ind w:left="0"/>
              <w:jc w:val="left"/>
            </w:pPr>
          </w:p>
          <w:bookmarkEnd w:id="90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8f1ea2" w:id="9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productCode </w:t>
            </w:r>
          </w:p>
          <w:bookmarkEnd w:id="910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d669ee" w:id="9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充值商品编码</w:t>
            </w:r>
          </w:p>
          <w:bookmarkEnd w:id="911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0d99ea" w:id="9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12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01eafb" w:id="9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913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04bec7" w:id="9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14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f5f644" w:id="915"/>
          <w:p>
            <w:pPr>
              <w:spacing w:after="50" w:line="360" w:lineRule="auto" w:beforeLines="100"/>
              <w:ind w:left="0"/>
              <w:jc w:val="left"/>
            </w:pPr>
          </w:p>
          <w:bookmarkEnd w:id="915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b44534" w:id="9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status </w:t>
            </w:r>
          </w:p>
          <w:bookmarkEnd w:id="916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224a77" w:id="9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充值商品状态</w:t>
            </w:r>
          </w:p>
          <w:bookmarkEnd w:id="917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81df90" w:id="9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18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f0ec74" w:id="9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919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4c67bd" w:id="9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20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a01257" w:id="9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状态(1-正常 2-停用) </w:t>
            </w:r>
          </w:p>
          <w:bookmarkEnd w:id="92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71ed31" w:id="9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marketPrice</w:t>
            </w:r>
          </w:p>
          <w:bookmarkEnd w:id="922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873d07" w:id="9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市场指导价</w:t>
            </w:r>
          </w:p>
          <w:bookmarkEnd w:id="923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608d82" w:id="9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24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3d90a4" w:id="9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925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cbd497" w:id="9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26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0e8d88" w:id="927"/>
          <w:p>
            <w:pPr>
              <w:spacing w:after="50" w:line="360" w:lineRule="auto" w:beforeLines="100"/>
              <w:ind w:left="0"/>
              <w:jc w:val="left"/>
            </w:pPr>
          </w:p>
          <w:bookmarkEnd w:id="92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128b2a" w:id="9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suggestPrice</w:t>
            </w:r>
          </w:p>
          <w:bookmarkEnd w:id="928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af031dd" w:id="9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建议零售价</w:t>
            </w:r>
          </w:p>
          <w:bookmarkEnd w:id="929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b759fa1" w:id="9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30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cfd12c" w:id="9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931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131b2d" w:id="9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32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308a6b" w:id="933"/>
          <w:p>
            <w:pPr>
              <w:spacing w:after="50" w:line="360" w:lineRule="auto" w:beforeLines="100"/>
              <w:ind w:left="0"/>
              <w:jc w:val="left"/>
            </w:pPr>
          </w:p>
          <w:bookmarkEnd w:id="93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89aa08" w:id="9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channelSettlePrice</w:t>
            </w:r>
          </w:p>
          <w:bookmarkEnd w:id="934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62a1e3" w:id="9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渠道结算价</w:t>
            </w:r>
          </w:p>
          <w:bookmarkEnd w:id="935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3fb501" w:id="9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36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e93507" w:id="9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937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7db047" w:id="9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38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35a884" w:id="939"/>
          <w:p>
            <w:pPr>
              <w:spacing w:after="50" w:line="360" w:lineRule="auto" w:beforeLines="100"/>
              <w:ind w:left="0"/>
              <w:jc w:val="left"/>
            </w:pPr>
          </w:p>
          <w:bookmarkEnd w:id="939"/>
        </w:tc>
      </w:tr>
      <w:tr>
        <w:trPr>
          <w:trHeight w:val="58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8545fd" w:id="9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imgUrl </w:t>
            </w:r>
          </w:p>
          <w:bookmarkEnd w:id="940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39301b" w:id="9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充值商品主图 </w:t>
            </w:r>
          </w:p>
          <w:bookmarkEnd w:id="941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332ba1" w:id="9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42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7d5821" w:id="9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943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796f23" w:id="9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44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87682a" w:id="945"/>
          <w:p>
            <w:pPr>
              <w:spacing w:after="50" w:line="360" w:lineRule="auto" w:beforeLines="100"/>
              <w:ind w:left="0"/>
              <w:jc w:val="left"/>
            </w:pPr>
          </w:p>
          <w:bookmarkEnd w:id="945"/>
        </w:tc>
      </w:tr>
      <w:tr>
        <w:trPr>
          <w:trHeight w:val="58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1914e00" w:id="9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iconUrl </w:t>
            </w:r>
          </w:p>
          <w:bookmarkEnd w:id="946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baa97f" w:id="9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充值商品图标 </w:t>
            </w:r>
          </w:p>
          <w:bookmarkEnd w:id="947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a9e7f7" w:id="9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48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33373a" w:id="9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949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b83c7a" w:id="9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50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e03a36" w:id="951"/>
          <w:p>
            <w:pPr>
              <w:spacing w:after="50" w:line="360" w:lineRule="auto" w:beforeLines="100"/>
              <w:ind w:left="0"/>
              <w:jc w:val="left"/>
            </w:pPr>
          </w:p>
          <w:bookmarkEnd w:id="95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f6517f1" w:id="9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description </w:t>
            </w:r>
          </w:p>
          <w:bookmarkEnd w:id="952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59c607" w:id="9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充值商品说明 </w:t>
            </w:r>
          </w:p>
          <w:bookmarkEnd w:id="953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eb5455" w:id="9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54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b7ea77" w:id="9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longtext </w:t>
            </w:r>
          </w:p>
          <w:bookmarkEnd w:id="955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1cbbff" w:id="9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56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6aeb13" w:id="957"/>
          <w:p>
            <w:pPr>
              <w:spacing w:after="50" w:line="360" w:lineRule="auto" w:beforeLines="100"/>
              <w:ind w:left="0"/>
              <w:jc w:val="left"/>
            </w:pPr>
          </w:p>
          <w:bookmarkEnd w:id="95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3801e1" w:id="9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remark </w:t>
            </w:r>
          </w:p>
          <w:bookmarkEnd w:id="958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e0f51d" w:id="9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充值商品备注 </w:t>
            </w:r>
          </w:p>
          <w:bookmarkEnd w:id="959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412d81" w:id="9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960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1594c8c" w:id="9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1024</w:t>
            </w:r>
          </w:p>
          <w:bookmarkEnd w:id="961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c85a65e" w:id="9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962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ddea953" w:id="963"/>
          <w:p>
            <w:pPr>
              <w:spacing w:after="50" w:line="360" w:lineRule="auto" w:beforeLines="100"/>
              <w:ind w:left="0"/>
              <w:jc w:val="left"/>
            </w:pPr>
          </w:p>
          <w:bookmarkEnd w:id="963"/>
        </w:tc>
      </w:tr>
      <w:tr>
        <w:trPr>
          <w:trHeight w:val="570" w:hRule="atLeast"/>
        </w:trPr>
        <w:tc>
          <w:tcPr>
            <w:tcW w:w="16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f2fced" w:id="964"/>
          <w:p>
            <w:pPr>
              <w:spacing w:after="50" w:line="360" w:lineRule="auto" w:beforeLines="100"/>
              <w:ind w:left="0"/>
              <w:jc w:val="center"/>
            </w:pPr>
          </w:p>
          <w:bookmarkEnd w:id="964"/>
        </w:tc>
        <w:tc>
          <w:tcPr>
            <w:tcW w:w="20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343256" w:id="9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total</w:t>
            </w:r>
          </w:p>
          <w:bookmarkEnd w:id="965"/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fb0b841" w:id="966"/>
          <w:p>
            <w:pPr>
              <w:spacing w:after="50" w:line="360" w:lineRule="auto" w:beforeLines="100"/>
              <w:ind w:left="0"/>
              <w:jc w:val="left"/>
            </w:pPr>
          </w:p>
          <w:bookmarkEnd w:id="966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80a184" w:id="9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总数</w:t>
            </w:r>
          </w:p>
          <w:bookmarkEnd w:id="967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3b6158" w:id="9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68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5c7740" w:id="9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969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37c6d2" w:id="9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70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3fd6d7e" w:id="971"/>
          <w:p>
            <w:pPr>
              <w:spacing w:after="50" w:line="360" w:lineRule="auto" w:beforeLines="100"/>
              <w:ind w:left="0"/>
              <w:jc w:val="left"/>
            </w:pPr>
          </w:p>
          <w:bookmarkEnd w:id="971"/>
        </w:tc>
      </w:tr>
      <w:tr>
        <w:trPr>
          <w:trHeight w:val="570" w:hRule="atLeast"/>
        </w:trPr>
        <w:tc>
          <w:tcPr>
            <w:tcW w:w="16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1fff456" w:id="972"/>
          <w:p>
            <w:pPr>
              <w:spacing w:after="50" w:line="360" w:lineRule="auto" w:beforeLines="100"/>
              <w:ind w:left="0"/>
              <w:jc w:val="center"/>
            </w:pPr>
          </w:p>
          <w:bookmarkEnd w:id="972"/>
        </w:tc>
        <w:tc>
          <w:tcPr>
            <w:tcW w:w="20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a30dfe" w:id="9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size</w:t>
            </w:r>
          </w:p>
          <w:bookmarkEnd w:id="973"/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6d089a" w:id="974"/>
          <w:p>
            <w:pPr>
              <w:spacing w:after="50" w:line="360" w:lineRule="auto" w:beforeLines="100"/>
              <w:ind w:left="0"/>
              <w:jc w:val="left"/>
            </w:pPr>
          </w:p>
          <w:bookmarkEnd w:id="974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fb9b472" w:id="9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每页数</w:t>
            </w:r>
          </w:p>
          <w:bookmarkEnd w:id="975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5a4313" w:id="9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76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06bc9e" w:id="9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977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8edc373" w:id="9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78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0bbc90" w:id="979"/>
          <w:p>
            <w:pPr>
              <w:spacing w:after="50" w:line="360" w:lineRule="auto" w:beforeLines="100"/>
              <w:ind w:left="0"/>
              <w:jc w:val="left"/>
            </w:pPr>
          </w:p>
          <w:bookmarkEnd w:id="979"/>
        </w:tc>
      </w:tr>
      <w:tr>
        <w:trPr>
          <w:trHeight w:val="570" w:hRule="atLeast"/>
        </w:trPr>
        <w:tc>
          <w:tcPr>
            <w:tcW w:w="16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4545d9f" w:id="980"/>
          <w:p>
            <w:pPr>
              <w:spacing w:after="50" w:line="360" w:lineRule="auto" w:beforeLines="100"/>
              <w:ind w:left="0"/>
              <w:jc w:val="center"/>
            </w:pPr>
          </w:p>
          <w:bookmarkEnd w:id="980"/>
        </w:tc>
        <w:tc>
          <w:tcPr>
            <w:tcW w:w="20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94e1ed" w:id="98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current</w:t>
            </w:r>
          </w:p>
          <w:bookmarkEnd w:id="981"/>
        </w:tc>
        <w:tc>
          <w:tcPr>
            <w:tcW w:w="294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03bda7" w:id="982"/>
          <w:p>
            <w:pPr>
              <w:spacing w:after="50" w:line="360" w:lineRule="auto" w:beforeLines="100"/>
              <w:ind w:left="0"/>
              <w:jc w:val="left"/>
            </w:pPr>
          </w:p>
          <w:bookmarkEnd w:id="982"/>
        </w:tc>
        <w:tc>
          <w:tcPr>
            <w:tcW w:w="13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3e6782" w:id="9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页码</w:t>
            </w:r>
          </w:p>
          <w:bookmarkEnd w:id="983"/>
        </w:tc>
        <w:tc>
          <w:tcPr>
            <w:tcW w:w="8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d35d6b" w:id="9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984"/>
        </w:tc>
        <w:tc>
          <w:tcPr>
            <w:tcW w:w="132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8b22ecb" w:id="9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985"/>
        </w:tc>
        <w:tc>
          <w:tcPr>
            <w:tcW w:w="134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2c823a9" w:id="9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986"/>
        </w:tc>
        <w:tc>
          <w:tcPr>
            <w:tcW w:w="222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17f770" w:id="987"/>
          <w:p>
            <w:pPr>
              <w:spacing w:after="50" w:line="360" w:lineRule="auto" w:beforeLines="100"/>
              <w:ind w:left="0"/>
              <w:jc w:val="left"/>
            </w:pPr>
          </w:p>
          <w:bookmarkEnd w:id="987"/>
        </w:tc>
      </w:tr>
    </w:tbl>
    <w:bookmarkEnd w:id="881"/>
    <w:bookmarkStart w:name="uc9f45b67" w:id="988"/>
    <w:bookmarkEnd w:id="988"/>
    <w:bookmarkStart w:name="uf7803901" w:id="989"/>
    <w:bookmarkEnd w:id="989"/>
    <w:bookmarkStart w:name="J34CN" w:id="990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4.8. </w:t>
      </w:r>
      <w:r>
        <w:rPr>
          <w:rFonts w:ascii="宋体" w:hAnsi="Times New Roman" w:eastAsia="宋体"/>
        </w:rPr>
        <w:t>充值商品详情接口</w:t>
      </w:r>
    </w:p>
    <w:bookmarkEnd w:id="990"/>
    <w:bookmarkStart w:name="zE2gk" w:id="99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4.8.1. </w:t>
      </w:r>
      <w:r>
        <w:rPr>
          <w:rFonts w:ascii="宋体" w:hAnsi="Times New Roman" w:eastAsia="宋体"/>
        </w:rPr>
        <w:t>业务编码</w:t>
      </w:r>
    </w:p>
    <w:bookmarkEnd w:id="991"/>
    <w:bookmarkStart w:name="u9b1ac702" w:id="99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RECHARGE_PRODUCT_LOAD</w:t>
      </w:r>
    </w:p>
    <w:bookmarkEnd w:id="992"/>
    <w:bookmarkStart w:name="UbkQB" w:id="99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4.8.2. </w:t>
      </w:r>
      <w:r>
        <w:rPr>
          <w:rFonts w:ascii="宋体" w:hAnsi="Times New Roman" w:eastAsia="宋体"/>
        </w:rPr>
        <w:t>访问地址</w:t>
      </w:r>
    </w:p>
    <w:bookmarkEnd w:id="993"/>
    <w:bookmarkStart w:name="nbtjk" w:id="99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292"/>
        <w:gridCol w:w="10478"/>
        <w:gridCol w:w="864"/>
      </w:tblGrid>
      <w:tr>
        <w:trPr>
          <w:trHeight w:val="495" w:hRule="atLeast"/>
        </w:trPr>
        <w:tc>
          <w:tcPr>
            <w:tcW w:w="22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23441b7" w:id="9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995"/>
        </w:tc>
        <w:tc>
          <w:tcPr>
            <w:tcW w:w="1047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123a10" w:id="99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996"/>
        </w:tc>
        <w:tc>
          <w:tcPr>
            <w:tcW w:w="8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2fe7a4" w:id="9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备注</w:t>
            </w:r>
          </w:p>
          <w:bookmarkEnd w:id="997"/>
        </w:tc>
      </w:tr>
      <w:tr>
        <w:trPr>
          <w:trHeight w:val="555" w:hRule="atLeast"/>
        </w:trPr>
        <w:tc>
          <w:tcPr>
            <w:tcW w:w="22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3622eca" w:id="9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998"/>
        </w:tc>
        <w:tc>
          <w:tcPr>
            <w:tcW w:w="1047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702cf4" w:id="9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https://erp-openapi-dev.linkerbest.com/openapi/recharge/product/load</w:t>
            </w:r>
          </w:p>
          <w:bookmarkEnd w:id="999"/>
        </w:tc>
        <w:tc>
          <w:tcPr>
            <w:tcW w:w="8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  <w:tr>
        <w:trPr>
          <w:trHeight w:val="495" w:hRule="atLeast"/>
        </w:trPr>
        <w:tc>
          <w:tcPr>
            <w:tcW w:w="22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b43935" w:id="10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1000"/>
        </w:tc>
        <w:tc>
          <w:tcPr>
            <w:tcW w:w="1047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1167b82" w:id="10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https://erp-openapi.linkerbest.com/openapi/recharge/product/load</w:t>
            </w:r>
          </w:p>
          <w:bookmarkEnd w:id="1001"/>
        </w:tc>
        <w:tc>
          <w:tcPr>
            <w:tcW w:w="86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 w:beforeLines="100" w:after="50"/>
              <w:ind w:left="0"/>
            </w:pPr>
          </w:p>
        </w:tc>
      </w:tr>
    </w:tbl>
    <w:bookmarkEnd w:id="994"/>
    <w:bookmarkStart w:name="u58a5cc4f" w:id="1002"/>
    <w:bookmarkEnd w:id="1002"/>
    <w:bookmarkStart w:name="zp8UU" w:id="100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4.8.3. </w:t>
      </w:r>
      <w:r>
        <w:rPr>
          <w:rFonts w:ascii="宋体" w:hAnsi="Times New Roman" w:eastAsia="宋体"/>
        </w:rPr>
        <w:t>请求报文（渠道-&gt;平台）</w:t>
      </w:r>
    </w:p>
    <w:bookmarkEnd w:id="1003"/>
    <w:bookmarkStart w:name="jXkgl" w:id="100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380"/>
        <w:gridCol w:w="2207"/>
        <w:gridCol w:w="2207"/>
        <w:gridCol w:w="1680"/>
        <w:gridCol w:w="860"/>
        <w:gridCol w:w="860"/>
        <w:gridCol w:w="1600"/>
        <w:gridCol w:w="2840"/>
      </w:tblGrid>
      <w:tr>
        <w:trPr>
          <w:trHeight w:val="495" w:hRule="atLeast"/>
        </w:trPr>
        <w:tc>
          <w:tcPr>
            <w:tcW w:w="1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7dd5a6" w:id="100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100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45175a" w:id="100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1006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bde383" w:id="100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100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3c3bef" w:id="100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00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9c45fd" w:id="100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1009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319bfc" w:id="10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1010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5a0ba98" w:id="10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1011"/>
          <w:bookmarkStart w:name="ua2aeab94" w:id="1012"/>
          <w:p>
            <w:pPr>
              <w:spacing w:after="50" w:line="360" w:lineRule="auto" w:beforeLines="100"/>
              <w:ind w:left="0"/>
              <w:jc w:val="left"/>
            </w:pPr>
          </w:p>
          <w:bookmarkEnd w:id="1012"/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81c4e3" w:id="10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101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0dcf5e2" w:id="10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productCode </w:t>
            </w:r>
          </w:p>
          <w:bookmarkEnd w:id="1014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01d077" w:id="10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充值商品编码</w:t>
            </w:r>
          </w:p>
          <w:bookmarkEnd w:id="101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7d4110" w:id="10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1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1b27be" w:id="10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017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431a5a" w:id="10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018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005ed2" w:id="1019"/>
          <w:p>
            <w:pPr>
              <w:spacing w:after="50" w:line="360" w:lineRule="auto" w:beforeLines="100"/>
              <w:ind w:left="0"/>
              <w:jc w:val="left"/>
            </w:pPr>
          </w:p>
          <w:bookmarkEnd w:id="1019"/>
        </w:tc>
      </w:tr>
    </w:tbl>
    <w:bookmarkEnd w:id="1004"/>
    <w:bookmarkStart w:name="oaE6T" w:id="102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4.8.4. </w:t>
      </w:r>
      <w:r>
        <w:rPr>
          <w:rFonts w:ascii="宋体" w:hAnsi="Times New Roman" w:eastAsia="宋体"/>
        </w:rPr>
        <w:t>响应报文（平台-&gt;渠道）</w:t>
      </w:r>
    </w:p>
    <w:bookmarkEnd w:id="1020"/>
    <w:bookmarkStart w:name="xY08i" w:id="102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55"/>
        <w:gridCol w:w="3008"/>
        <w:gridCol w:w="2072"/>
        <w:gridCol w:w="992"/>
        <w:gridCol w:w="1540"/>
        <w:gridCol w:w="1656"/>
        <w:gridCol w:w="2711"/>
      </w:tblGrid>
      <w:tr>
        <w:trPr>
          <w:trHeight w:val="615" w:hRule="atLeast"/>
        </w:trPr>
        <w:tc>
          <w:tcPr>
            <w:tcW w:w="165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62bdec9" w:id="10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1022"/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2140a1" w:id="10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1023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908d06" w:id="10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1024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2d3dc2" w:id="10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025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94927" w:id="10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1026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6cd2fa" w:id="102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1027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94ff57" w:id="10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1028"/>
        </w:tc>
      </w:tr>
      <w:tr>
        <w:trPr>
          <w:trHeight w:val="570" w:hRule="atLeast"/>
        </w:trPr>
        <w:tc>
          <w:tcPr>
            <w:tcW w:w="1655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117f769" w:id="10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1029"/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0d43ee" w:id="10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productName </w:t>
            </w:r>
          </w:p>
          <w:bookmarkEnd w:id="1030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3edf53" w:id="10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充值商品名称</w:t>
            </w:r>
          </w:p>
          <w:bookmarkEnd w:id="1031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b7bdc1" w:id="10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32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d1ef31" w:id="10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033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e47d55" w:id="10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034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99474a" w:id="1035"/>
          <w:p>
            <w:pPr>
              <w:spacing w:after="50" w:line="360" w:lineRule="auto" w:beforeLines="100"/>
              <w:ind w:left="0"/>
              <w:jc w:val="left"/>
            </w:pPr>
          </w:p>
          <w:bookmarkEnd w:id="1035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950701" w:id="10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aliasName</w:t>
            </w:r>
          </w:p>
          <w:bookmarkEnd w:id="1036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9c8a0d8" w:id="10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商品别名</w:t>
            </w:r>
          </w:p>
          <w:bookmarkEnd w:id="1037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cf8614" w:id="10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38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8ad92cd" w:id="10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039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b04008" w:id="10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040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46eedc" w:id="1041"/>
          <w:p>
            <w:pPr>
              <w:spacing w:after="50" w:line="360" w:lineRule="auto" w:beforeLines="100"/>
              <w:ind w:left="0"/>
              <w:jc w:val="left"/>
            </w:pPr>
          </w:p>
          <w:bookmarkEnd w:id="104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64f986" w:id="10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categoryId</w:t>
            </w:r>
          </w:p>
          <w:bookmarkEnd w:id="1042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5486da" w:id="10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充值商品分类</w:t>
            </w:r>
          </w:p>
          <w:bookmarkEnd w:id="1043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e34954" w:id="10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044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6f746d7" w:id="10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1045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2ae527" w:id="10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046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f90fff7" w:id="1047"/>
          <w:p>
            <w:pPr>
              <w:spacing w:after="50" w:line="360" w:lineRule="auto" w:beforeLines="100"/>
              <w:ind w:left="0"/>
              <w:jc w:val="left"/>
            </w:pPr>
          </w:p>
          <w:bookmarkEnd w:id="104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453289" w:id="10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productCode </w:t>
            </w:r>
          </w:p>
          <w:bookmarkEnd w:id="1048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f7f2c8" w:id="10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充值商品编码</w:t>
            </w:r>
          </w:p>
          <w:bookmarkEnd w:id="1049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792e87" w:id="10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50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aa1818" w:id="10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051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44cb8d" w:id="10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052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107c269" w:id="1053"/>
          <w:p>
            <w:pPr>
              <w:spacing w:after="50" w:line="360" w:lineRule="auto" w:beforeLines="100"/>
              <w:ind w:left="0"/>
              <w:jc w:val="left"/>
            </w:pPr>
          </w:p>
          <w:bookmarkEnd w:id="105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cde48a6" w:id="10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status </w:t>
            </w:r>
          </w:p>
          <w:bookmarkEnd w:id="1054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8e06fa4" w:id="10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充值商品状态</w:t>
            </w:r>
          </w:p>
          <w:bookmarkEnd w:id="1055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2de87d" w:id="10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56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716c7b" w:id="10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1057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2226ec7" w:id="10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058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2cd193e" w:id="10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状态(1-正常 2-停用) </w:t>
            </w:r>
          </w:p>
          <w:bookmarkEnd w:id="105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b9238b" w:id="10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marketPrice</w:t>
            </w:r>
          </w:p>
          <w:bookmarkEnd w:id="1060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195b3a" w:id="10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市场指导价</w:t>
            </w:r>
          </w:p>
          <w:bookmarkEnd w:id="1061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756c94" w:id="10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062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c50cb7" w:id="10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1063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0b1378" w:id="10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064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ceac22" w:id="1065"/>
          <w:p>
            <w:pPr>
              <w:spacing w:after="50" w:line="360" w:lineRule="auto" w:beforeLines="100"/>
              <w:ind w:left="0"/>
              <w:jc w:val="left"/>
            </w:pPr>
          </w:p>
          <w:bookmarkEnd w:id="1065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116e2e" w:id="10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suggestPrice</w:t>
            </w:r>
          </w:p>
          <w:bookmarkEnd w:id="1066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8fbc7d" w:id="10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建议零售价</w:t>
            </w:r>
          </w:p>
          <w:bookmarkEnd w:id="1067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59f3164" w:id="10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068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7dd346" w:id="10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1069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9dd914" w:id="10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070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a1e73b9" w:id="1071"/>
          <w:p>
            <w:pPr>
              <w:spacing w:after="50" w:line="360" w:lineRule="auto" w:beforeLines="100"/>
              <w:ind w:left="0"/>
              <w:jc w:val="left"/>
            </w:pPr>
          </w:p>
          <w:bookmarkEnd w:id="107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f8b86e" w:id="10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channelSettlePrice</w:t>
            </w:r>
          </w:p>
          <w:bookmarkEnd w:id="1072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be9ffe" w:id="10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渠道结算价</w:t>
            </w:r>
          </w:p>
          <w:bookmarkEnd w:id="1073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eb4f80" w:id="10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074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cdde1d4" w:id="10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1075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bb29063" w:id="10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076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1b3e91" w:id="1077"/>
          <w:p>
            <w:pPr>
              <w:spacing w:after="50" w:line="360" w:lineRule="auto" w:beforeLines="100"/>
              <w:ind w:left="0"/>
              <w:jc w:val="left"/>
            </w:pPr>
          </w:p>
          <w:bookmarkEnd w:id="1077"/>
        </w:tc>
      </w:tr>
      <w:tr>
        <w:trPr>
          <w:trHeight w:val="58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1106994" w:id="10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imgUrl </w:t>
            </w:r>
          </w:p>
          <w:bookmarkEnd w:id="1078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01e184" w:id="10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充值商品主图 </w:t>
            </w:r>
          </w:p>
          <w:bookmarkEnd w:id="1079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3c760b" w:id="10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80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7588ab9" w:id="10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1081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983b16" w:id="1082"/>
          <w:p>
            <w:pPr>
              <w:spacing w:after="50" w:line="360" w:lineRule="auto" w:beforeLines="100"/>
              <w:ind w:left="0"/>
              <w:jc w:val="left"/>
            </w:pPr>
          </w:p>
          <w:bookmarkEnd w:id="1082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14e6dc7" w:id="1083"/>
          <w:p>
            <w:pPr>
              <w:spacing w:after="50" w:line="360" w:lineRule="auto" w:beforeLines="100"/>
              <w:ind w:left="0"/>
              <w:jc w:val="left"/>
            </w:pPr>
          </w:p>
          <w:bookmarkEnd w:id="108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d6880c" w:id="10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iconUrl </w:t>
            </w:r>
          </w:p>
          <w:bookmarkEnd w:id="1084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e3b51f" w:id="10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充值商品图标 </w:t>
            </w:r>
          </w:p>
          <w:bookmarkEnd w:id="1085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5efce0" w:id="10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86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0ebf32" w:id="10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1087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b66806" w:id="1088"/>
          <w:p>
            <w:pPr>
              <w:spacing w:after="50" w:line="360" w:lineRule="auto" w:beforeLines="100"/>
              <w:ind w:left="0"/>
              <w:jc w:val="left"/>
            </w:pPr>
          </w:p>
          <w:bookmarkEnd w:id="1088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768a7fa" w:id="1089"/>
          <w:p>
            <w:pPr>
              <w:spacing w:after="50" w:line="360" w:lineRule="auto" w:beforeLines="100"/>
              <w:ind w:left="0"/>
              <w:jc w:val="left"/>
            </w:pPr>
          </w:p>
          <w:bookmarkEnd w:id="1089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541913c" w:id="10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description </w:t>
            </w:r>
          </w:p>
          <w:bookmarkEnd w:id="1090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854400" w:id="10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充值商品说明 </w:t>
            </w:r>
          </w:p>
          <w:bookmarkEnd w:id="1091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367840" w:id="10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92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d4106d3" w:id="10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longtext </w:t>
            </w:r>
          </w:p>
          <w:bookmarkEnd w:id="1093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d3e591" w:id="1094"/>
          <w:p>
            <w:pPr>
              <w:spacing w:after="50" w:line="360" w:lineRule="auto" w:beforeLines="100"/>
              <w:ind w:left="0"/>
              <w:jc w:val="left"/>
            </w:pPr>
          </w:p>
          <w:bookmarkEnd w:id="1094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61cc3c" w:id="1095"/>
          <w:p>
            <w:pPr>
              <w:spacing w:after="50" w:line="360" w:lineRule="auto" w:beforeLines="100"/>
              <w:ind w:left="0"/>
              <w:jc w:val="left"/>
            </w:pPr>
          </w:p>
          <w:bookmarkEnd w:id="1095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50f130" w:id="10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remark </w:t>
            </w:r>
          </w:p>
          <w:bookmarkEnd w:id="1096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d751ca4" w:id="10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充值商品备注 </w:t>
            </w:r>
          </w:p>
          <w:bookmarkEnd w:id="1097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cdb859" w:id="10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098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c81e6b" w:id="10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1024</w:t>
            </w:r>
          </w:p>
          <w:bookmarkEnd w:id="1099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ad1828" w:id="1100"/>
          <w:p>
            <w:pPr>
              <w:spacing w:after="50" w:line="360" w:lineRule="auto" w:beforeLines="100"/>
              <w:ind w:left="0"/>
              <w:jc w:val="left"/>
            </w:pPr>
          </w:p>
          <w:bookmarkEnd w:id="1100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0fd083f" w:id="1101"/>
          <w:p>
            <w:pPr>
              <w:spacing w:after="50" w:line="360" w:lineRule="auto" w:beforeLines="100"/>
              <w:ind w:left="0"/>
              <w:jc w:val="left"/>
            </w:pPr>
          </w:p>
          <w:bookmarkEnd w:id="1101"/>
        </w:tc>
      </w:tr>
    </w:tbl>
    <w:bookmarkEnd w:id="1021"/>
    <w:bookmarkStart w:name="uad77e512" w:id="1102"/>
    <w:bookmarkEnd w:id="1102"/>
    <w:bookmarkStart w:name="u9fc979e8" w:id="1103"/>
    <w:bookmarkEnd w:id="1103"/>
    <w:bookmarkStart w:name="tAMoR" w:id="1104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4.9. </w:t>
      </w:r>
      <w:r>
        <w:rPr>
          <w:rFonts w:ascii="宋体" w:hAnsi="Times New Roman" w:eastAsia="宋体"/>
        </w:rPr>
        <w:t>充值商品分类列表接口</w:t>
      </w:r>
    </w:p>
    <w:bookmarkEnd w:id="1104"/>
    <w:bookmarkStart w:name="nnRT0" w:id="110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4.9.1. </w:t>
      </w:r>
      <w:r>
        <w:rPr>
          <w:rFonts w:ascii="宋体" w:hAnsi="Times New Roman" w:eastAsia="宋体"/>
        </w:rPr>
        <w:t>业务编码</w:t>
      </w:r>
    </w:p>
    <w:bookmarkEnd w:id="1105"/>
    <w:bookmarkStart w:name="u6e3cbdf2" w:id="110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RECHARGE_CATEGORY_LIST</w:t>
      </w:r>
    </w:p>
    <w:bookmarkEnd w:id="1106"/>
    <w:bookmarkStart w:name="eVMCi" w:id="110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4.9.2. </w:t>
      </w:r>
      <w:r>
        <w:rPr>
          <w:rFonts w:ascii="宋体" w:hAnsi="Times New Roman" w:eastAsia="宋体"/>
        </w:rPr>
        <w:t>访问地址</w:t>
      </w:r>
    </w:p>
    <w:bookmarkEnd w:id="1107"/>
    <w:bookmarkStart w:name="wN3bi" w:id="1108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816"/>
        <w:gridCol w:w="10818"/>
      </w:tblGrid>
      <w:tr>
        <w:trPr>
          <w:trHeight w:val="495" w:hRule="atLeast"/>
        </w:trPr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6df9776" w:id="110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1109"/>
        </w:tc>
        <w:tc>
          <w:tcPr>
            <w:tcW w:w="108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ef0d031" w:id="11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1110"/>
        </w:tc>
      </w:tr>
      <w:tr>
        <w:trPr>
          <w:trHeight w:val="555" w:hRule="atLeast"/>
        </w:trPr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eefcf8" w:id="11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1111"/>
        </w:tc>
        <w:tc>
          <w:tcPr>
            <w:tcW w:w="108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d71ee5" w:id="11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https://erp-openapi-dev.linkerbest.com/openapi/recharge/category/list</w:t>
            </w:r>
          </w:p>
          <w:bookmarkEnd w:id="1112"/>
        </w:tc>
      </w:tr>
      <w:tr>
        <w:trPr>
          <w:trHeight w:val="495" w:hRule="atLeast"/>
        </w:trPr>
        <w:tc>
          <w:tcPr>
            <w:tcW w:w="281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dae1b2" w:id="11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1113"/>
        </w:tc>
        <w:tc>
          <w:tcPr>
            <w:tcW w:w="108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16e8a8" w:id="11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https://erp-openapi.linkerbest.com/openapi/recharge/category/list</w:t>
            </w:r>
          </w:p>
          <w:bookmarkEnd w:id="1114"/>
        </w:tc>
      </w:tr>
    </w:tbl>
    <w:bookmarkEnd w:id="1108"/>
    <w:bookmarkStart w:name="u67ddd2b6" w:id="1115"/>
    <w:bookmarkEnd w:id="1115"/>
    <w:bookmarkStart w:name="gSebB" w:id="111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4.9.3. </w:t>
      </w:r>
      <w:r>
        <w:rPr>
          <w:rFonts w:ascii="宋体" w:hAnsi="Times New Roman" w:eastAsia="宋体"/>
        </w:rPr>
        <w:t>请求报文（渠道-&gt;平台）</w:t>
      </w:r>
    </w:p>
    <w:bookmarkEnd w:id="1116"/>
    <w:bookmarkStart w:name="ZrbPN" w:id="1117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380"/>
        <w:gridCol w:w="2207"/>
        <w:gridCol w:w="2207"/>
        <w:gridCol w:w="1680"/>
        <w:gridCol w:w="860"/>
        <w:gridCol w:w="860"/>
        <w:gridCol w:w="1600"/>
        <w:gridCol w:w="2840"/>
      </w:tblGrid>
      <w:tr>
        <w:trPr>
          <w:trHeight w:val="585" w:hRule="atLeast"/>
        </w:trPr>
        <w:tc>
          <w:tcPr>
            <w:tcW w:w="1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1b4ebf" w:id="11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111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40268c" w:id="111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1119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b93703" w:id="11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112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dd4ed1" w:id="11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12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516459" w:id="11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1122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b920b62" w:id="112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1123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8a6df70" w:id="11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1124"/>
        </w:tc>
      </w:tr>
      <w:tr>
        <w:trPr>
          <w:trHeight w:val="555" w:hRule="atLeast"/>
        </w:trPr>
        <w:tc>
          <w:tcPr>
            <w:tcW w:w="1380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158635" w:id="11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1125"/>
          <w:bookmarkStart w:name="u3bb7d876" w:id="1126"/>
          <w:p>
            <w:pPr>
              <w:spacing w:after="50" w:line="360" w:lineRule="auto" w:beforeLines="100"/>
              <w:ind w:left="0"/>
              <w:jc w:val="left"/>
            </w:pPr>
          </w:p>
          <w:bookmarkEnd w:id="112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a0144b" w:id="11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name </w:t>
            </w:r>
          </w:p>
          <w:bookmarkEnd w:id="1127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37368b" w:id="11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分类名称</w:t>
            </w:r>
          </w:p>
          <w:bookmarkEnd w:id="112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c808ec" w:id="11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12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65102e" w:id="11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130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cd9964" w:id="11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131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8b262c" w:id="1132"/>
          <w:p>
            <w:pPr>
              <w:spacing w:after="50" w:line="360" w:lineRule="auto" w:beforeLines="100"/>
              <w:ind w:left="0"/>
              <w:jc w:val="left"/>
            </w:pPr>
          </w:p>
          <w:bookmarkEnd w:id="1132"/>
        </w:tc>
      </w:tr>
      <w:tr>
        <w:trPr>
          <w:trHeight w:val="55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0e3cb2" w:id="11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status </w:t>
            </w:r>
          </w:p>
          <w:bookmarkEnd w:id="1133"/>
        </w:tc>
        <w:tc>
          <w:tcPr>
            <w:tcW w:w="16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71b637" w:id="11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 </w:t>
            </w:r>
          </w:p>
          <w:bookmarkEnd w:id="113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3ee9fa4" w:id="11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13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196a47" w:id="11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1136"/>
        </w:tc>
        <w:tc>
          <w:tcPr>
            <w:tcW w:w="16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44a584" w:id="11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137"/>
        </w:tc>
        <w:tc>
          <w:tcPr>
            <w:tcW w:w="2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6b0249" w:id="11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状态(1-正常 2-停用) </w:t>
            </w:r>
          </w:p>
          <w:bookmarkEnd w:id="1138"/>
        </w:tc>
      </w:tr>
    </w:tbl>
    <w:bookmarkEnd w:id="1117"/>
    <w:bookmarkStart w:name="efDjY" w:id="113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4.9.4. </w:t>
      </w:r>
      <w:r>
        <w:rPr>
          <w:rFonts w:ascii="宋体" w:hAnsi="Times New Roman" w:eastAsia="宋体"/>
        </w:rPr>
        <w:t>响应报文（平台-&gt;渠道）</w:t>
      </w:r>
    </w:p>
    <w:bookmarkEnd w:id="1139"/>
    <w:bookmarkStart w:name="osZ0I" w:id="114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79"/>
        <w:gridCol w:w="2357"/>
        <w:gridCol w:w="2268"/>
        <w:gridCol w:w="1330"/>
        <w:gridCol w:w="1493"/>
        <w:gridCol w:w="1690"/>
        <w:gridCol w:w="2817"/>
      </w:tblGrid>
      <w:tr>
        <w:trPr>
          <w:trHeight w:val="615" w:hRule="atLeast"/>
        </w:trPr>
        <w:tc>
          <w:tcPr>
            <w:tcW w:w="167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fa577cd" w:id="11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1141"/>
        </w:tc>
        <w:tc>
          <w:tcPr>
            <w:tcW w:w="2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8d653d" w:id="11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1142"/>
        </w:tc>
        <w:tc>
          <w:tcPr>
            <w:tcW w:w="22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30270ab" w:id="114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1143"/>
        </w:tc>
        <w:tc>
          <w:tcPr>
            <w:tcW w:w="13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03dbe3" w:id="114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144"/>
        </w:tc>
        <w:tc>
          <w:tcPr>
            <w:tcW w:w="149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740774" w:id="114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1145"/>
        </w:tc>
        <w:tc>
          <w:tcPr>
            <w:tcW w:w="16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2709ef" w:id="114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1146"/>
        </w:tc>
        <w:tc>
          <w:tcPr>
            <w:tcW w:w="28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65e7b68" w:id="114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1147"/>
        </w:tc>
      </w:tr>
      <w:tr>
        <w:trPr>
          <w:trHeight w:val="570" w:hRule="atLeast"/>
        </w:trPr>
        <w:tc>
          <w:tcPr>
            <w:tcW w:w="167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092f58" w:id="114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1148"/>
        </w:tc>
        <w:tc>
          <w:tcPr>
            <w:tcW w:w="2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48f2c8" w:id="11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name </w:t>
            </w:r>
          </w:p>
          <w:bookmarkEnd w:id="1149"/>
        </w:tc>
        <w:tc>
          <w:tcPr>
            <w:tcW w:w="22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54b7b6c" w:id="11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分类名称</w:t>
            </w:r>
          </w:p>
          <w:bookmarkEnd w:id="1150"/>
        </w:tc>
        <w:tc>
          <w:tcPr>
            <w:tcW w:w="13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b0526c1" w:id="11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151"/>
        </w:tc>
        <w:tc>
          <w:tcPr>
            <w:tcW w:w="149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4fedcc" w:id="11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152"/>
        </w:tc>
        <w:tc>
          <w:tcPr>
            <w:tcW w:w="16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21b47a" w:id="1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153"/>
        </w:tc>
        <w:tc>
          <w:tcPr>
            <w:tcW w:w="28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ce277b" w:id="1154"/>
          <w:p>
            <w:pPr>
              <w:spacing w:after="50" w:line="360" w:lineRule="auto" w:beforeLines="100"/>
              <w:ind w:left="0"/>
              <w:jc w:val="left"/>
            </w:pPr>
          </w:p>
          <w:bookmarkEnd w:id="115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ddcef4" w:id="1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icon </w:t>
            </w:r>
          </w:p>
          <w:bookmarkEnd w:id="1155"/>
        </w:tc>
        <w:tc>
          <w:tcPr>
            <w:tcW w:w="22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29eb45" w:id="1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分类图标</w:t>
            </w:r>
          </w:p>
          <w:bookmarkEnd w:id="1156"/>
        </w:tc>
        <w:tc>
          <w:tcPr>
            <w:tcW w:w="13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9999c8" w:id="1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157"/>
        </w:tc>
        <w:tc>
          <w:tcPr>
            <w:tcW w:w="149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c710b" w:id="1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256</w:t>
            </w:r>
          </w:p>
          <w:bookmarkEnd w:id="1158"/>
        </w:tc>
        <w:tc>
          <w:tcPr>
            <w:tcW w:w="16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492e9d0" w:id="1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159"/>
        </w:tc>
        <w:tc>
          <w:tcPr>
            <w:tcW w:w="28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1d4e8ce" w:id="1160"/>
          <w:p>
            <w:pPr>
              <w:spacing w:after="50" w:line="360" w:lineRule="auto" w:beforeLines="100"/>
              <w:ind w:left="0"/>
              <w:jc w:val="left"/>
            </w:pPr>
          </w:p>
          <w:bookmarkEnd w:id="116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0db4e1" w:id="1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picture </w:t>
            </w:r>
          </w:p>
          <w:bookmarkEnd w:id="1161"/>
        </w:tc>
        <w:tc>
          <w:tcPr>
            <w:tcW w:w="22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2034af" w:id="1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分类图片</w:t>
            </w:r>
          </w:p>
          <w:bookmarkEnd w:id="1162"/>
        </w:tc>
        <w:tc>
          <w:tcPr>
            <w:tcW w:w="13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f6baef" w:id="11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163"/>
        </w:tc>
        <w:tc>
          <w:tcPr>
            <w:tcW w:w="149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155817a" w:id="1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256</w:t>
            </w:r>
          </w:p>
          <w:bookmarkEnd w:id="1164"/>
        </w:tc>
        <w:tc>
          <w:tcPr>
            <w:tcW w:w="16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37ed7f" w:id="1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165"/>
        </w:tc>
        <w:tc>
          <w:tcPr>
            <w:tcW w:w="28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164b7e" w:id="1166"/>
          <w:p>
            <w:pPr>
              <w:spacing w:after="50" w:line="360" w:lineRule="auto" w:beforeLines="100"/>
              <w:ind w:left="0"/>
              <w:jc w:val="left"/>
            </w:pPr>
          </w:p>
          <w:bookmarkEnd w:id="1166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618ac1" w:id="1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status </w:t>
            </w:r>
          </w:p>
          <w:bookmarkEnd w:id="1167"/>
        </w:tc>
        <w:tc>
          <w:tcPr>
            <w:tcW w:w="22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2e44b7" w:id="11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状态</w:t>
            </w:r>
          </w:p>
          <w:bookmarkEnd w:id="1168"/>
        </w:tc>
        <w:tc>
          <w:tcPr>
            <w:tcW w:w="13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78dbbe" w:id="11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169"/>
        </w:tc>
        <w:tc>
          <w:tcPr>
            <w:tcW w:w="149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06945cd" w:id="11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1170"/>
        </w:tc>
        <w:tc>
          <w:tcPr>
            <w:tcW w:w="16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a6a54" w:id="1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171"/>
        </w:tc>
        <w:tc>
          <w:tcPr>
            <w:tcW w:w="28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105983" w:id="1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状态(1-正常 2-停用) </w:t>
            </w:r>
          </w:p>
          <w:bookmarkEnd w:id="1172"/>
        </w:tc>
      </w:tr>
      <w:tr>
        <w:trPr>
          <w:trHeight w:val="58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5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989498" w:id="11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sort </w:t>
            </w:r>
          </w:p>
          <w:bookmarkEnd w:id="1173"/>
        </w:tc>
        <w:tc>
          <w:tcPr>
            <w:tcW w:w="22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69a67b" w:id="11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排序</w:t>
            </w:r>
          </w:p>
          <w:bookmarkEnd w:id="1174"/>
        </w:tc>
        <w:tc>
          <w:tcPr>
            <w:tcW w:w="133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93cff8" w:id="11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175"/>
        </w:tc>
        <w:tc>
          <w:tcPr>
            <w:tcW w:w="149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c53dc0" w:id="11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1176"/>
        </w:tc>
        <w:tc>
          <w:tcPr>
            <w:tcW w:w="169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e0c3b3" w:id="11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177"/>
        </w:tc>
        <w:tc>
          <w:tcPr>
            <w:tcW w:w="281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8451a9a" w:id="1178"/>
          <w:p>
            <w:pPr>
              <w:spacing w:after="50" w:line="360" w:lineRule="auto" w:beforeLines="100"/>
              <w:ind w:left="0"/>
              <w:jc w:val="left"/>
            </w:pPr>
          </w:p>
          <w:bookmarkEnd w:id="1178"/>
        </w:tc>
      </w:tr>
    </w:tbl>
    <w:bookmarkEnd w:id="1140"/>
    <w:bookmarkStart w:name="u3bb86de7" w:id="1179"/>
    <w:bookmarkEnd w:id="1179"/>
    <w:bookmarkStart w:name="ua883ee09" w:id="1180"/>
    <w:bookmarkEnd w:id="1180"/>
    <w:bookmarkStart w:name="yA1Cb" w:id="118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4.10. </w:t>
      </w:r>
      <w:r>
        <w:rPr>
          <w:rFonts w:ascii="宋体" w:hAnsi="Times New Roman" w:eastAsia="宋体"/>
        </w:rPr>
        <w:t>充值商品批量查询</w:t>
      </w:r>
    </w:p>
    <w:bookmarkEnd w:id="1181"/>
    <w:bookmarkStart w:name="AgMNC" w:id="118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4.10.1. </w:t>
      </w:r>
      <w:r>
        <w:rPr>
          <w:rFonts w:ascii="宋体" w:hAnsi="Times New Roman" w:eastAsia="宋体"/>
        </w:rPr>
        <w:t>业务编码</w:t>
      </w:r>
    </w:p>
    <w:bookmarkEnd w:id="1182"/>
    <w:bookmarkStart w:name="u5727475c" w:id="118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RECHARGE_PRODUCT_BATCH</w:t>
      </w:r>
    </w:p>
    <w:bookmarkEnd w:id="1183"/>
    <w:bookmarkStart w:name="zGadP" w:id="118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4.10.2. </w:t>
      </w:r>
      <w:r>
        <w:rPr>
          <w:rFonts w:ascii="宋体" w:hAnsi="Times New Roman" w:eastAsia="宋体"/>
        </w:rPr>
        <w:t>访问地址</w:t>
      </w:r>
    </w:p>
    <w:bookmarkEnd w:id="1184"/>
    <w:bookmarkStart w:name="Mlkfz" w:id="118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353"/>
        <w:gridCol w:w="12281"/>
      </w:tblGrid>
      <w:tr>
        <w:trPr>
          <w:trHeight w:val="495" w:hRule="atLeast"/>
        </w:trPr>
        <w:tc>
          <w:tcPr>
            <w:tcW w:w="13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f24139" w:id="118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环境</w:t>
            </w:r>
          </w:p>
          <w:bookmarkEnd w:id="1186"/>
        </w:tc>
        <w:tc>
          <w:tcPr>
            <w:tcW w:w="1228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4f491b" w:id="118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262626"/>
                <w:sz w:val="22"/>
              </w:rPr>
              <w:t>地址</w:t>
            </w:r>
          </w:p>
          <w:bookmarkEnd w:id="1187"/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63e11da" w:id="118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测试环境</w:t>
            </w:r>
          </w:p>
          <w:bookmarkEnd w:id="1188"/>
        </w:tc>
        <w:tc>
          <w:tcPr>
            <w:tcW w:w="1228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de1779" w:id="11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https://erp-openapi-dev.linkerbest.com/openapi/recharge/product/batchLoadProduct</w:t>
            </w:r>
          </w:p>
          <w:bookmarkEnd w:id="1189"/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7917a4f" w:id="119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生产环境</w:t>
            </w:r>
          </w:p>
          <w:bookmarkEnd w:id="1190"/>
        </w:tc>
        <w:tc>
          <w:tcPr>
            <w:tcW w:w="1228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4bd58e" w:id="11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https://erp-openapi.linkerbest.com/openapi/recharge/product/lbatchLoadProduct</w:t>
            </w:r>
          </w:p>
          <w:bookmarkEnd w:id="1191"/>
        </w:tc>
      </w:tr>
    </w:tbl>
    <w:bookmarkEnd w:id="1185"/>
    <w:bookmarkStart w:name="u17631154" w:id="1192"/>
    <w:bookmarkEnd w:id="1192"/>
    <w:bookmarkStart w:name="gRhIa" w:id="119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4.10.3. </w:t>
      </w:r>
      <w:r>
        <w:rPr>
          <w:rFonts w:ascii="宋体" w:hAnsi="Times New Roman" w:eastAsia="宋体"/>
        </w:rPr>
        <w:t>请求报文（渠道-&gt;平台）</w:t>
      </w:r>
    </w:p>
    <w:bookmarkEnd w:id="1193"/>
    <w:bookmarkStart w:name="khIlu" w:id="119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840"/>
        <w:gridCol w:w="1257"/>
        <w:gridCol w:w="1257"/>
        <w:gridCol w:w="2400"/>
        <w:gridCol w:w="2340"/>
        <w:gridCol w:w="1180"/>
        <w:gridCol w:w="2240"/>
        <w:gridCol w:w="1120"/>
      </w:tblGrid>
      <w:tr>
        <w:trPr>
          <w:trHeight w:val="585" w:hRule="atLeast"/>
        </w:trPr>
        <w:tc>
          <w:tcPr>
            <w:tcW w:w="1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887fd9" w:id="119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119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ebcf5d" w:id="119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1196"/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153863" w:id="119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1197"/>
        </w:tc>
        <w:tc>
          <w:tcPr>
            <w:tcW w:w="23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1ea8ec" w:id="119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198"/>
        </w:tc>
        <w:tc>
          <w:tcPr>
            <w:tcW w:w="11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aba3b76" w:id="119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1199"/>
        </w:tc>
        <w:tc>
          <w:tcPr>
            <w:tcW w:w="22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0aff318" w:id="120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1200"/>
        </w:tc>
        <w:tc>
          <w:tcPr>
            <w:tcW w:w="11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d2dacc5" w:id="120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1201"/>
        </w:tc>
      </w:tr>
      <w:tr>
        <w:trPr>
          <w:trHeight w:val="555" w:hRule="atLeast"/>
        </w:trPr>
        <w:tc>
          <w:tcPr>
            <w:tcW w:w="18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6d67de" w:id="12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reqData</w:t>
            </w:r>
          </w:p>
          <w:bookmarkEnd w:id="120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e0a604" w:id="12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productCodeList</w:t>
            </w:r>
          </w:p>
          <w:bookmarkEnd w:id="1203"/>
        </w:tc>
        <w:tc>
          <w:tcPr>
            <w:tcW w:w="24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9a1c54" w:id="12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商品编码列表</w:t>
            </w:r>
          </w:p>
          <w:bookmarkEnd w:id="1204"/>
        </w:tc>
        <w:tc>
          <w:tcPr>
            <w:tcW w:w="23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cd95128" w:id="12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List&lt;String&gt;</w:t>
            </w:r>
          </w:p>
          <w:bookmarkEnd w:id="1205"/>
        </w:tc>
        <w:tc>
          <w:tcPr>
            <w:tcW w:w="11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06909a" w:id="1206"/>
          <w:p>
            <w:pPr>
              <w:spacing w:after="50" w:line="360" w:lineRule="auto" w:beforeLines="100"/>
              <w:ind w:left="0"/>
              <w:jc w:val="left"/>
            </w:pPr>
          </w:p>
          <w:bookmarkEnd w:id="1206"/>
        </w:tc>
        <w:tc>
          <w:tcPr>
            <w:tcW w:w="22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a90d35" w:id="120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207"/>
        </w:tc>
        <w:tc>
          <w:tcPr>
            <w:tcW w:w="11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07eb31" w:id="1208"/>
          <w:p>
            <w:pPr>
              <w:spacing w:after="50" w:line="360" w:lineRule="auto" w:beforeLines="100"/>
              <w:ind w:left="0"/>
              <w:jc w:val="left"/>
            </w:pPr>
          </w:p>
          <w:bookmarkEnd w:id="1208"/>
        </w:tc>
      </w:tr>
    </w:tbl>
    <w:bookmarkEnd w:id="1194"/>
    <w:bookmarkStart w:name="EBHh0" w:id="120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4.10.4. </w:t>
      </w:r>
      <w:r>
        <w:rPr>
          <w:rFonts w:ascii="宋体" w:hAnsi="Times New Roman" w:eastAsia="宋体"/>
        </w:rPr>
        <w:t>响应报文（平台-&gt;渠道）</w:t>
      </w:r>
    </w:p>
    <w:bookmarkEnd w:id="1209"/>
    <w:bookmarkStart w:name="yKl0T" w:id="121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1655"/>
        <w:gridCol w:w="3008"/>
        <w:gridCol w:w="2072"/>
        <w:gridCol w:w="992"/>
        <w:gridCol w:w="1540"/>
        <w:gridCol w:w="1656"/>
        <w:gridCol w:w="2711"/>
      </w:tblGrid>
      <w:tr>
        <w:trPr>
          <w:trHeight w:val="615" w:hRule="atLeast"/>
        </w:trPr>
        <w:tc>
          <w:tcPr>
            <w:tcW w:w="165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49d1e1" w:id="12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对象</w:t>
            </w:r>
          </w:p>
          <w:bookmarkEnd w:id="1211"/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e2cf30" w:id="12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字段名</w:t>
            </w:r>
          </w:p>
          <w:bookmarkEnd w:id="1212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e58377b" w:id="12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数据项</w:t>
            </w:r>
          </w:p>
          <w:bookmarkEnd w:id="1213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e4a822" w:id="12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类型</w:t>
            </w:r>
          </w:p>
          <w:bookmarkEnd w:id="1214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2fe19f1" w:id="121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长度</w:t>
            </w:r>
          </w:p>
          <w:bookmarkEnd w:id="1215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f3dae7" w:id="12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输入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/</w:t>
            </w: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选择</w:t>
            </w:r>
          </w:p>
          <w:bookmarkEnd w:id="1216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a7eef86" w:id="12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备注</w:t>
            </w:r>
          </w:p>
          <w:bookmarkEnd w:id="1217"/>
        </w:tc>
      </w:tr>
      <w:tr>
        <w:trPr>
          <w:trHeight w:val="570" w:hRule="atLeast"/>
        </w:trPr>
        <w:tc>
          <w:tcPr>
            <w:tcW w:w="1655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26ae4e" w:id="12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resData</w:t>
            </w:r>
          </w:p>
          <w:bookmarkEnd w:id="1218"/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56d7ad3" w:id="12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productName </w:t>
            </w:r>
          </w:p>
          <w:bookmarkEnd w:id="1219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f27d9a" w:id="12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充值商品名称</w:t>
            </w:r>
          </w:p>
          <w:bookmarkEnd w:id="1220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f6105c9" w:id="12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21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c72446f" w:id="12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222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e40853" w:id="12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223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8c7914" w:id="1224"/>
          <w:p>
            <w:pPr>
              <w:spacing w:after="50" w:line="360" w:lineRule="auto" w:beforeLines="100"/>
              <w:ind w:left="0"/>
              <w:jc w:val="left"/>
            </w:pPr>
          </w:p>
          <w:bookmarkEnd w:id="122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afb4add" w:id="12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aliasName</w:t>
            </w:r>
          </w:p>
          <w:bookmarkEnd w:id="1225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4b214c" w:id="12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商品别名</w:t>
            </w:r>
          </w:p>
          <w:bookmarkEnd w:id="1226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4546d4" w:id="12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27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1f885de" w:id="12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228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23324e" w:id="12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229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601887" w:id="1230"/>
          <w:p>
            <w:pPr>
              <w:spacing w:after="50" w:line="360" w:lineRule="auto" w:beforeLines="100"/>
              <w:ind w:left="0"/>
              <w:jc w:val="left"/>
            </w:pPr>
          </w:p>
          <w:bookmarkEnd w:id="123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9220a0" w:id="12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categoryId</w:t>
            </w:r>
          </w:p>
          <w:bookmarkEnd w:id="1231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4ec487" w:id="12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充值商品分类</w:t>
            </w:r>
          </w:p>
          <w:bookmarkEnd w:id="1232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9eb44f" w:id="12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233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a64608" w:id="12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</w:t>
            </w:r>
          </w:p>
          <w:bookmarkEnd w:id="1234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013659" w:id="12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235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d3e35f" w:id="1236"/>
          <w:p>
            <w:pPr>
              <w:spacing w:after="50" w:line="360" w:lineRule="auto" w:beforeLines="100"/>
              <w:ind w:left="0"/>
              <w:jc w:val="left"/>
            </w:pPr>
          </w:p>
          <w:bookmarkEnd w:id="1236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512ae1" w:id="12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productCode </w:t>
            </w:r>
          </w:p>
          <w:bookmarkEnd w:id="1237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ac44da" w:id="12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充值商品编码</w:t>
            </w:r>
          </w:p>
          <w:bookmarkEnd w:id="1238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f2277f" w:id="12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39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145bd5" w:id="12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32</w:t>
            </w:r>
          </w:p>
          <w:bookmarkEnd w:id="1240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1e7c7b" w:id="12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241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0f9ad5" w:id="1242"/>
          <w:p>
            <w:pPr>
              <w:spacing w:after="50" w:line="360" w:lineRule="auto" w:beforeLines="100"/>
              <w:ind w:left="0"/>
              <w:jc w:val="left"/>
            </w:pPr>
          </w:p>
          <w:bookmarkEnd w:id="124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0e64bc" w:id="12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status </w:t>
            </w:r>
          </w:p>
          <w:bookmarkEnd w:id="1243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7829f7" w:id="12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充值商品状态</w:t>
            </w:r>
          </w:p>
          <w:bookmarkEnd w:id="1244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886c4e" w:id="12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45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51074e" w:id="12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</w:t>
            </w:r>
          </w:p>
          <w:bookmarkEnd w:id="1246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dff97a" w:id="12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247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aca4ca" w:id="12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状态(1-正常 2-停用) </w:t>
            </w:r>
          </w:p>
          <w:bookmarkEnd w:id="124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989ae4" w:id="12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marketPrice</w:t>
            </w:r>
          </w:p>
          <w:bookmarkEnd w:id="1249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043070" w:id="12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市场指导价</w:t>
            </w:r>
          </w:p>
          <w:bookmarkEnd w:id="1250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7b23e4" w:id="12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251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2297ed" w:id="12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1252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c93730" w:id="12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253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5c7e1d" w:id="1254"/>
          <w:p>
            <w:pPr>
              <w:spacing w:after="50" w:line="360" w:lineRule="auto" w:beforeLines="100"/>
              <w:ind w:left="0"/>
              <w:jc w:val="left"/>
            </w:pPr>
          </w:p>
          <w:bookmarkEnd w:id="125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2348e9" w:id="12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suggestPrice</w:t>
            </w:r>
          </w:p>
          <w:bookmarkEnd w:id="1255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0e959e" w:id="12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建议零售价</w:t>
            </w:r>
          </w:p>
          <w:bookmarkEnd w:id="1256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c003eb" w:id="12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257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b853ba" w:id="12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1258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273c254" w:id="12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O</w:t>
            </w:r>
          </w:p>
          <w:bookmarkEnd w:id="1259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56293d8" w:id="1260"/>
          <w:p>
            <w:pPr>
              <w:spacing w:after="50" w:line="360" w:lineRule="auto" w:beforeLines="100"/>
              <w:ind w:left="0"/>
              <w:jc w:val="left"/>
            </w:pPr>
          </w:p>
          <w:bookmarkEnd w:id="1260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b7d6a90" w:id="12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channelSettlePrice</w:t>
            </w:r>
          </w:p>
          <w:bookmarkEnd w:id="1261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c6dbc4f" w:id="12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渠道结算价</w:t>
            </w:r>
          </w:p>
          <w:bookmarkEnd w:id="1262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d0f1b02" w:id="12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</w:t>
            </w:r>
          </w:p>
          <w:bookmarkEnd w:id="1263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0c5280" w:id="12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16,4</w:t>
            </w:r>
          </w:p>
          <w:bookmarkEnd w:id="1264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d0dd52" w:id="12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</w:t>
            </w:r>
          </w:p>
          <w:bookmarkEnd w:id="1265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2bb6fc" w:id="1266"/>
          <w:p>
            <w:pPr>
              <w:spacing w:after="50" w:line="360" w:lineRule="auto" w:beforeLines="100"/>
              <w:ind w:left="0"/>
              <w:jc w:val="left"/>
            </w:pPr>
          </w:p>
          <w:bookmarkEnd w:id="1266"/>
        </w:tc>
      </w:tr>
      <w:tr>
        <w:trPr>
          <w:trHeight w:val="58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e0bfde" w:id="12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imgUrl </w:t>
            </w:r>
          </w:p>
          <w:bookmarkEnd w:id="1267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c4edbf" w:id="12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充值商品主图 </w:t>
            </w:r>
          </w:p>
          <w:bookmarkEnd w:id="1268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f38bbb" w:id="12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69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407490" w:id="12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1270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db8e3a6" w:id="1271"/>
          <w:p>
            <w:pPr>
              <w:spacing w:after="50" w:line="360" w:lineRule="auto" w:beforeLines="100"/>
              <w:ind w:left="0"/>
              <w:jc w:val="left"/>
            </w:pPr>
          </w:p>
          <w:bookmarkEnd w:id="1271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c3a3863" w:id="1272"/>
          <w:p>
            <w:pPr>
              <w:spacing w:after="50" w:line="360" w:lineRule="auto" w:beforeLines="100"/>
              <w:ind w:left="0"/>
              <w:jc w:val="left"/>
            </w:pPr>
          </w:p>
          <w:bookmarkEnd w:id="127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a371c52" w:id="12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iconUrl </w:t>
            </w:r>
          </w:p>
          <w:bookmarkEnd w:id="1273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216928" w:id="12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充值商品图标 </w:t>
            </w:r>
          </w:p>
          <w:bookmarkEnd w:id="1274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16209cd" w:id="12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75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5d543d" w:id="12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1024 </w:t>
            </w:r>
          </w:p>
          <w:bookmarkEnd w:id="1276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8f716f" w:id="1277"/>
          <w:p>
            <w:pPr>
              <w:spacing w:after="50" w:line="360" w:lineRule="auto" w:beforeLines="100"/>
              <w:ind w:left="0"/>
              <w:jc w:val="left"/>
            </w:pPr>
          </w:p>
          <w:bookmarkEnd w:id="1277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bb60bf4" w:id="1278"/>
          <w:p>
            <w:pPr>
              <w:spacing w:after="50" w:line="360" w:lineRule="auto" w:beforeLines="100"/>
              <w:ind w:left="0"/>
              <w:jc w:val="left"/>
            </w:pPr>
          </w:p>
          <w:bookmarkEnd w:id="127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e551c1" w:id="12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description </w:t>
            </w:r>
          </w:p>
          <w:bookmarkEnd w:id="1279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d97493" w:id="12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充值商品说明 </w:t>
            </w:r>
          </w:p>
          <w:bookmarkEnd w:id="1280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ccfa34" w:id="12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81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bdb7f52" w:id="12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longtext </w:t>
            </w:r>
          </w:p>
          <w:bookmarkEnd w:id="1282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772b3e" w:id="1283"/>
          <w:p>
            <w:pPr>
              <w:spacing w:after="50" w:line="360" w:lineRule="auto" w:beforeLines="100"/>
              <w:ind w:left="0"/>
              <w:jc w:val="left"/>
            </w:pPr>
          </w:p>
          <w:bookmarkEnd w:id="1283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a12ed0a" w:id="1284"/>
          <w:p>
            <w:pPr>
              <w:spacing w:after="50" w:line="360" w:lineRule="auto" w:beforeLines="100"/>
              <w:ind w:left="0"/>
              <w:jc w:val="left"/>
            </w:pPr>
          </w:p>
          <w:bookmarkEnd w:id="128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300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bf7ea9" w:id="12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remark </w:t>
            </w:r>
          </w:p>
          <w:bookmarkEnd w:id="1285"/>
        </w:tc>
        <w:tc>
          <w:tcPr>
            <w:tcW w:w="207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c65003e" w:id="12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充值商品备注 </w:t>
            </w:r>
          </w:p>
          <w:bookmarkEnd w:id="1286"/>
        </w:tc>
        <w:tc>
          <w:tcPr>
            <w:tcW w:w="99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1d3a18" w:id="12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AN</w:t>
            </w:r>
          </w:p>
          <w:bookmarkEnd w:id="1287"/>
        </w:tc>
        <w:tc>
          <w:tcPr>
            <w:tcW w:w="154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f41e34" w:id="12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1024</w:t>
            </w:r>
          </w:p>
          <w:bookmarkEnd w:id="1288"/>
        </w:tc>
        <w:tc>
          <w:tcPr>
            <w:tcW w:w="1656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58be1c" w:id="1289"/>
          <w:p>
            <w:pPr>
              <w:spacing w:after="50" w:line="360" w:lineRule="auto" w:beforeLines="100"/>
              <w:ind w:left="0"/>
              <w:jc w:val="left"/>
            </w:pPr>
          </w:p>
          <w:bookmarkEnd w:id="1289"/>
        </w:tc>
        <w:tc>
          <w:tcPr>
            <w:tcW w:w="2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64bb41e" w:id="1290"/>
          <w:p>
            <w:pPr>
              <w:spacing w:after="50" w:line="360" w:lineRule="auto" w:beforeLines="100"/>
              <w:ind w:left="0"/>
              <w:jc w:val="left"/>
            </w:pPr>
          </w:p>
          <w:bookmarkEnd w:id="1290"/>
        </w:tc>
      </w:tr>
    </w:tbl>
    <w:bookmarkEnd w:id="1210"/>
    <w:bookmarkStart w:name="udc2671f2" w:id="1291"/>
    <w:bookmarkEnd w:id="1291"/>
    <w:bookmarkStart w:name="uccc342b9" w:id="1292"/>
    <w:bookmarkEnd w:id="1292"/>
    <w:bookmarkStart w:name="zV71i" w:id="1293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5. </w:t>
      </w:r>
      <w:r>
        <w:rPr>
          <w:rFonts w:ascii="宋体" w:hAnsi="Times New Roman" w:eastAsia="宋体"/>
        </w:rPr>
        <w:t>常见问题</w:t>
      </w:r>
    </w:p>
    <w:bookmarkEnd w:id="1293"/>
    <w:bookmarkStart w:name="EYm0x" w:id="1294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5.1. </w:t>
      </w:r>
      <w:r>
        <w:rPr>
          <w:rFonts w:ascii="宋体" w:hAnsi="Times New Roman" w:eastAsia="宋体"/>
        </w:rPr>
        <w:t>回调请求频率</w:t>
      </w:r>
    </w:p>
    <w:bookmarkEnd w:id="1294"/>
    <w:bookmarkStart w:name="u073e8f81" w:id="129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回调请求在推送8次后会停止推送，回调重试的间隔时间为：0s、15s、15s、30s、180s、1800s、1800s、3600s。</w:t>
      </w:r>
    </w:p>
    <w:bookmarkEnd w:id="129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erp-openapi-dev.linkerbest.com/openapi/finance/balance" TargetMode="External" Type="http://schemas.openxmlformats.org/officeDocument/2006/relationships/hyperlink"/><Relationship Id="rId5" Target="https://erp-openapi-dev.linkerbest.com/openapi/finance/balance" TargetMode="External" Type="http://schemas.openxmlformats.org/officeDocument/2006/relationships/hyperlink"/><Relationship Id="rId6" Target="https://erp-openapi-dev.linkerbest.com/openapi/finance/balance" TargetMode="External" Type="http://schemas.openxmlformats.org/officeDocument/2006/relationships/hyperlink"/><Relationship Id="rId7" Target="https://erp-openapi-dev.linkerbest.com/openapi/finance/balance" TargetMode="External" Type="http://schemas.openxmlformats.org/officeDocument/2006/relationships/hyperlink"/><Relationship Id="rId8" Target="https://erp-openapi-dev.linkerbest.com/openapi/finance/balance" TargetMode="External" Type="http://schemas.openxmlformats.org/officeDocument/2006/relationships/hyperlink"/><Relationship Id="rId9" Target="https://erp-openapi-dev.linkerbest.com/openapi/finance/balance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